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93A" w:rsidRPr="009E37E2" w:rsidRDefault="0075793A" w:rsidP="002477B4">
      <w:pPr>
        <w:jc w:val="both"/>
      </w:pPr>
    </w:p>
    <w:p w:rsidR="0075793A" w:rsidRPr="009E37E2" w:rsidRDefault="0075793A" w:rsidP="0075793A">
      <w:pPr>
        <w:jc w:val="both"/>
      </w:pPr>
    </w:p>
    <w:p w:rsidR="0075793A" w:rsidRPr="009E37E2" w:rsidRDefault="0075793A" w:rsidP="0075793A">
      <w:pPr>
        <w:jc w:val="both"/>
      </w:pPr>
    </w:p>
    <w:p w:rsidR="00BF5CDC" w:rsidRPr="00225AD1" w:rsidRDefault="00BF5CDC" w:rsidP="001C2AEC">
      <w:pPr>
        <w:jc w:val="both"/>
        <w:rPr>
          <w:rFonts w:cs="Arial"/>
          <w:sz w:val="8"/>
          <w:szCs w:val="8"/>
        </w:rPr>
      </w:pPr>
    </w:p>
    <w:p w:rsidR="0075793A" w:rsidRDefault="0075793A">
      <w:pPr>
        <w:jc w:val="both"/>
      </w:pPr>
    </w:p>
    <w:p w:rsidR="004623EA" w:rsidRDefault="004623EA" w:rsidP="004623EA">
      <w:pPr>
        <w:rPr>
          <w:rFonts w:ascii="Georgia" w:hAnsi="Georgia"/>
        </w:rPr>
      </w:pPr>
    </w:p>
    <w:p w:rsidR="00500D24" w:rsidRPr="00B46C35" w:rsidRDefault="00500D24" w:rsidP="004623EA">
      <w:pPr>
        <w:rPr>
          <w:rFonts w:ascii="Georgia" w:hAnsi="Georgia"/>
          <w:b/>
          <w:color w:val="92D050"/>
          <w:u w:val="single"/>
        </w:rPr>
      </w:pPr>
      <w:r w:rsidRPr="00B46C35">
        <w:rPr>
          <w:rFonts w:ascii="Georgia" w:hAnsi="Georgia"/>
          <w:b/>
          <w:color w:val="92D050"/>
          <w:u w:val="single"/>
        </w:rPr>
        <w:t xml:space="preserve">Unsere </w:t>
      </w:r>
      <w:r w:rsidR="00B46C35">
        <w:rPr>
          <w:rFonts w:ascii="Georgia" w:hAnsi="Georgia"/>
          <w:b/>
          <w:color w:val="92D050"/>
          <w:u w:val="single"/>
        </w:rPr>
        <w:t>Bildungsangebote</w:t>
      </w:r>
      <w:r w:rsidRPr="00B46C35">
        <w:rPr>
          <w:rFonts w:ascii="Georgia" w:hAnsi="Georgia"/>
          <w:b/>
          <w:color w:val="92D050"/>
          <w:u w:val="single"/>
        </w:rPr>
        <w:t xml:space="preserve"> im laufenden Schuljahr 2019-2020</w:t>
      </w:r>
      <w:r w:rsidR="00B46C35">
        <w:rPr>
          <w:rFonts w:ascii="Georgia" w:hAnsi="Georgia"/>
          <w:b/>
          <w:color w:val="92D050"/>
          <w:u w:val="single"/>
        </w:rPr>
        <w:t xml:space="preserve"> sind:</w:t>
      </w:r>
    </w:p>
    <w:p w:rsidR="00500D24" w:rsidRDefault="00500D24" w:rsidP="004623EA">
      <w:pPr>
        <w:rPr>
          <w:rFonts w:ascii="Georgia" w:hAnsi="Georgia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82"/>
        <w:gridCol w:w="1582"/>
        <w:gridCol w:w="1582"/>
        <w:gridCol w:w="1583"/>
        <w:gridCol w:w="1583"/>
        <w:gridCol w:w="1583"/>
      </w:tblGrid>
      <w:tr w:rsidR="00500D24" w:rsidTr="00500D24">
        <w:tc>
          <w:tcPr>
            <w:tcW w:w="1582" w:type="dxa"/>
          </w:tcPr>
          <w:p w:rsidR="00500D24" w:rsidRDefault="00500D24" w:rsidP="004623EA">
            <w:pPr>
              <w:rPr>
                <w:rFonts w:ascii="Georgia" w:hAnsi="Georgia"/>
              </w:rPr>
            </w:pPr>
          </w:p>
        </w:tc>
        <w:tc>
          <w:tcPr>
            <w:tcW w:w="1582" w:type="dxa"/>
          </w:tcPr>
          <w:p w:rsidR="00500D24" w:rsidRPr="00394D52" w:rsidRDefault="00500D24" w:rsidP="004623EA">
            <w:pPr>
              <w:rPr>
                <w:rFonts w:ascii="Georgia" w:hAnsi="Georgia"/>
                <w:b/>
              </w:rPr>
            </w:pPr>
            <w:r w:rsidRPr="00394D52">
              <w:rPr>
                <w:rFonts w:ascii="Georgia" w:hAnsi="Georgia"/>
                <w:b/>
              </w:rPr>
              <w:t>Montag</w:t>
            </w:r>
          </w:p>
        </w:tc>
        <w:tc>
          <w:tcPr>
            <w:tcW w:w="1582" w:type="dxa"/>
          </w:tcPr>
          <w:p w:rsidR="00500D24" w:rsidRPr="00394D52" w:rsidRDefault="00500D24" w:rsidP="004623EA">
            <w:pPr>
              <w:rPr>
                <w:rFonts w:ascii="Georgia" w:hAnsi="Georgia"/>
                <w:b/>
              </w:rPr>
            </w:pPr>
            <w:r w:rsidRPr="00394D52">
              <w:rPr>
                <w:rFonts w:ascii="Georgia" w:hAnsi="Georgia"/>
                <w:b/>
              </w:rPr>
              <w:t>Dienstag</w:t>
            </w:r>
          </w:p>
        </w:tc>
        <w:tc>
          <w:tcPr>
            <w:tcW w:w="1583" w:type="dxa"/>
          </w:tcPr>
          <w:p w:rsidR="00500D24" w:rsidRPr="00394D52" w:rsidRDefault="00500D24" w:rsidP="004623EA">
            <w:pPr>
              <w:rPr>
                <w:rFonts w:ascii="Georgia" w:hAnsi="Georgia"/>
                <w:b/>
              </w:rPr>
            </w:pPr>
            <w:r w:rsidRPr="00394D52">
              <w:rPr>
                <w:rFonts w:ascii="Georgia" w:hAnsi="Georgia"/>
                <w:b/>
              </w:rPr>
              <w:t>Mittwoch</w:t>
            </w:r>
          </w:p>
        </w:tc>
        <w:tc>
          <w:tcPr>
            <w:tcW w:w="1583" w:type="dxa"/>
          </w:tcPr>
          <w:p w:rsidR="00500D24" w:rsidRPr="00394D52" w:rsidRDefault="00500D24" w:rsidP="004623EA">
            <w:pPr>
              <w:rPr>
                <w:rFonts w:ascii="Georgia" w:hAnsi="Georgia"/>
                <w:b/>
              </w:rPr>
            </w:pPr>
            <w:r w:rsidRPr="00394D52">
              <w:rPr>
                <w:rFonts w:ascii="Georgia" w:hAnsi="Georgia"/>
                <w:b/>
              </w:rPr>
              <w:t>Donnerstag</w:t>
            </w:r>
          </w:p>
        </w:tc>
        <w:tc>
          <w:tcPr>
            <w:tcW w:w="1583" w:type="dxa"/>
          </w:tcPr>
          <w:p w:rsidR="00500D24" w:rsidRPr="00394D52" w:rsidRDefault="00500D24" w:rsidP="004623EA">
            <w:pPr>
              <w:rPr>
                <w:rFonts w:ascii="Georgia" w:hAnsi="Georgia"/>
                <w:b/>
              </w:rPr>
            </w:pPr>
            <w:r w:rsidRPr="00394D52">
              <w:rPr>
                <w:rFonts w:ascii="Georgia" w:hAnsi="Georgia"/>
                <w:b/>
              </w:rPr>
              <w:t>Freitag</w:t>
            </w:r>
          </w:p>
        </w:tc>
      </w:tr>
      <w:tr w:rsidR="00500D24" w:rsidTr="00500D24">
        <w:tc>
          <w:tcPr>
            <w:tcW w:w="1582" w:type="dxa"/>
          </w:tcPr>
          <w:p w:rsidR="00D6053A" w:rsidRPr="00D6053A" w:rsidRDefault="00D6053A" w:rsidP="00500D24">
            <w:pPr>
              <w:rPr>
                <w:rFonts w:ascii="Georgia" w:hAnsi="Georgia"/>
              </w:rPr>
            </w:pPr>
            <w:r w:rsidRPr="00D6053A">
              <w:rPr>
                <w:rFonts w:ascii="Georgia" w:hAnsi="Georgia"/>
              </w:rPr>
              <w:t xml:space="preserve">Für das </w:t>
            </w:r>
          </w:p>
          <w:p w:rsidR="00500D24" w:rsidRDefault="00775FD9" w:rsidP="00500D24">
            <w:pPr>
              <w:rPr>
                <w:rFonts w:ascii="Georgia" w:hAnsi="Georgia"/>
              </w:rPr>
            </w:pPr>
            <w:r>
              <w:rPr>
                <w:rFonts w:ascii="Georgia" w:hAnsi="Georgia"/>
                <w:color w:val="FF0000"/>
              </w:rPr>
              <w:t>e</w:t>
            </w:r>
            <w:r w:rsidR="00500D24" w:rsidRPr="00775FD9">
              <w:rPr>
                <w:rFonts w:ascii="Georgia" w:hAnsi="Georgia"/>
                <w:color w:val="FF0000"/>
              </w:rPr>
              <w:t>rste</w:t>
            </w:r>
            <w:r w:rsidR="00500D24">
              <w:rPr>
                <w:rFonts w:ascii="Georgia" w:hAnsi="Georgia"/>
              </w:rPr>
              <w:t xml:space="preserve"> u</w:t>
            </w:r>
            <w:r w:rsidR="00500D24" w:rsidRPr="00500D24">
              <w:rPr>
                <w:rFonts w:ascii="Georgia" w:hAnsi="Georgia"/>
              </w:rPr>
              <w:t xml:space="preserve">nd </w:t>
            </w:r>
          </w:p>
          <w:p w:rsidR="00500D24" w:rsidRPr="00500D24" w:rsidRDefault="00500D24" w:rsidP="00500D24">
            <w:pPr>
              <w:rPr>
                <w:rFonts w:ascii="Georgia" w:hAnsi="Georgia"/>
              </w:rPr>
            </w:pPr>
            <w:r w:rsidRPr="00775FD9">
              <w:rPr>
                <w:rFonts w:ascii="Georgia" w:hAnsi="Georgia"/>
                <w:color w:val="00B050"/>
              </w:rPr>
              <w:t>zweite</w:t>
            </w:r>
            <w:r w:rsidR="00775FD9">
              <w:rPr>
                <w:rFonts w:ascii="Georgia" w:hAnsi="Georgia"/>
              </w:rPr>
              <w:t xml:space="preserve"> </w:t>
            </w:r>
            <w:r w:rsidRPr="00500D24">
              <w:rPr>
                <w:rFonts w:ascii="Georgia" w:hAnsi="Georgia"/>
              </w:rPr>
              <w:t>Schulj</w:t>
            </w:r>
            <w:r w:rsidR="00775FD9">
              <w:rPr>
                <w:rFonts w:ascii="Georgia" w:hAnsi="Georgia"/>
              </w:rPr>
              <w:t>ahr</w:t>
            </w:r>
          </w:p>
        </w:tc>
        <w:tc>
          <w:tcPr>
            <w:tcW w:w="1582" w:type="dxa"/>
          </w:tcPr>
          <w:p w:rsidR="00500D24" w:rsidRDefault="00500D24" w:rsidP="00500D24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-Abenteuer-</w:t>
            </w:r>
          </w:p>
          <w:p w:rsidR="00500D24" w:rsidRDefault="00500D24" w:rsidP="00500D24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Spielplatz</w:t>
            </w:r>
          </w:p>
          <w:p w:rsidR="00500D24" w:rsidRPr="00500D24" w:rsidRDefault="00500D24" w:rsidP="00500D24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-Kreativ/ Freispiel</w:t>
            </w:r>
          </w:p>
        </w:tc>
        <w:tc>
          <w:tcPr>
            <w:tcW w:w="1582" w:type="dxa"/>
          </w:tcPr>
          <w:p w:rsidR="00500D24" w:rsidRDefault="00500D24" w:rsidP="00500D24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-</w:t>
            </w:r>
            <w:r w:rsidRPr="00500D24">
              <w:rPr>
                <w:rFonts w:ascii="Georgia" w:hAnsi="Georgia"/>
              </w:rPr>
              <w:t>Spiele selberbauen</w:t>
            </w:r>
          </w:p>
          <w:p w:rsidR="00500D24" w:rsidRDefault="00500D24" w:rsidP="00500D24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-Ballspiele</w:t>
            </w:r>
          </w:p>
          <w:p w:rsidR="00500D24" w:rsidRDefault="00500D24" w:rsidP="00500D24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-Kreativ</w:t>
            </w:r>
            <w:r>
              <w:rPr>
                <w:rFonts w:ascii="Georgia" w:hAnsi="Georgia"/>
              </w:rPr>
              <w:t>/ Freispiel</w:t>
            </w:r>
          </w:p>
        </w:tc>
        <w:tc>
          <w:tcPr>
            <w:tcW w:w="1583" w:type="dxa"/>
          </w:tcPr>
          <w:p w:rsidR="00500D24" w:rsidRDefault="00500D24" w:rsidP="00500D24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-Sport und Spiele </w:t>
            </w:r>
          </w:p>
          <w:p w:rsidR="00500D24" w:rsidRDefault="00500D24" w:rsidP="00500D24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-Skulptur+ </w:t>
            </w:r>
          </w:p>
          <w:p w:rsidR="00500D24" w:rsidRDefault="00500D24" w:rsidP="00500D24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Zeich</w:t>
            </w:r>
            <w:r w:rsidR="00D6053A">
              <w:rPr>
                <w:rFonts w:ascii="Georgia" w:hAnsi="Georgia"/>
              </w:rPr>
              <w:t>n</w:t>
            </w:r>
            <w:r>
              <w:rPr>
                <w:rFonts w:ascii="Georgia" w:hAnsi="Georgia"/>
              </w:rPr>
              <w:t xml:space="preserve">en </w:t>
            </w:r>
          </w:p>
          <w:p w:rsidR="00500D24" w:rsidRDefault="00500D24" w:rsidP="00500D24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-Garten </w:t>
            </w:r>
          </w:p>
        </w:tc>
        <w:tc>
          <w:tcPr>
            <w:tcW w:w="1583" w:type="dxa"/>
          </w:tcPr>
          <w:p w:rsidR="00500D24" w:rsidRDefault="00500D24" w:rsidP="004623E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-Drucken</w:t>
            </w:r>
          </w:p>
          <w:p w:rsidR="00500D24" w:rsidRDefault="00500D24" w:rsidP="004623E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-Nähen/ Freispiel</w:t>
            </w:r>
          </w:p>
          <w:p w:rsidR="00500D24" w:rsidRDefault="00500D24" w:rsidP="004623E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-Kreativ/ Freispiel</w:t>
            </w:r>
          </w:p>
        </w:tc>
        <w:tc>
          <w:tcPr>
            <w:tcW w:w="1583" w:type="dxa"/>
          </w:tcPr>
          <w:p w:rsidR="00500D24" w:rsidRDefault="00500D24" w:rsidP="004623E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-Kinder</w:t>
            </w:r>
            <w:r w:rsidR="00775FD9">
              <w:rPr>
                <w:rFonts w:ascii="Georgia" w:hAnsi="Georgia"/>
              </w:rPr>
              <w:t>-</w:t>
            </w:r>
          </w:p>
          <w:p w:rsidR="00500D24" w:rsidRDefault="00775FD9" w:rsidP="004623E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K</w:t>
            </w:r>
            <w:r w:rsidR="00500D24">
              <w:rPr>
                <w:rFonts w:ascii="Georgia" w:hAnsi="Georgia"/>
              </w:rPr>
              <w:t>onferenz  1</w:t>
            </w:r>
          </w:p>
          <w:p w:rsidR="00500D24" w:rsidRDefault="00500D24" w:rsidP="004623E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-Kinder</w:t>
            </w:r>
            <w:r w:rsidR="00775FD9">
              <w:rPr>
                <w:rFonts w:ascii="Georgia" w:hAnsi="Georgia"/>
              </w:rPr>
              <w:t>-</w:t>
            </w:r>
          </w:p>
          <w:p w:rsidR="00500D24" w:rsidRDefault="00775FD9" w:rsidP="004623E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K</w:t>
            </w:r>
            <w:r w:rsidR="00500D24">
              <w:rPr>
                <w:rFonts w:ascii="Georgia" w:hAnsi="Georgia"/>
              </w:rPr>
              <w:t>onferenz 2</w:t>
            </w:r>
          </w:p>
          <w:p w:rsidR="00500D24" w:rsidRDefault="00500D24" w:rsidP="004623E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-Kochen und Backen</w:t>
            </w:r>
          </w:p>
          <w:p w:rsidR="00500D24" w:rsidRDefault="00500D24" w:rsidP="004623E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-Kunstschule</w:t>
            </w:r>
          </w:p>
        </w:tc>
      </w:tr>
      <w:tr w:rsidR="00500D24" w:rsidTr="00500D24">
        <w:tc>
          <w:tcPr>
            <w:tcW w:w="1582" w:type="dxa"/>
          </w:tcPr>
          <w:p w:rsidR="00D6053A" w:rsidRPr="00D6053A" w:rsidRDefault="00D6053A" w:rsidP="004623EA">
            <w:pPr>
              <w:rPr>
                <w:rFonts w:ascii="Georgia" w:hAnsi="Georgia"/>
              </w:rPr>
            </w:pPr>
            <w:r w:rsidRPr="00D6053A">
              <w:rPr>
                <w:rFonts w:ascii="Georgia" w:hAnsi="Georgia"/>
              </w:rPr>
              <w:t>Für das</w:t>
            </w:r>
          </w:p>
          <w:p w:rsidR="00775FD9" w:rsidRDefault="00775FD9" w:rsidP="004623EA">
            <w:pPr>
              <w:rPr>
                <w:rFonts w:ascii="Georgia" w:hAnsi="Georgia"/>
                <w:color w:val="0070C0"/>
              </w:rPr>
            </w:pPr>
            <w:r>
              <w:rPr>
                <w:rFonts w:ascii="Georgia" w:hAnsi="Georgia"/>
                <w:color w:val="FFC000"/>
              </w:rPr>
              <w:t>d</w:t>
            </w:r>
            <w:r w:rsidR="00500D24" w:rsidRPr="00775FD9">
              <w:rPr>
                <w:rFonts w:ascii="Georgia" w:hAnsi="Georgia"/>
                <w:color w:val="FFC000"/>
              </w:rPr>
              <w:t>ritte</w:t>
            </w:r>
            <w:r w:rsidR="00500D24">
              <w:rPr>
                <w:rFonts w:ascii="Georgia" w:hAnsi="Georgia"/>
              </w:rPr>
              <w:t xml:space="preserve"> und </w:t>
            </w:r>
            <w:r>
              <w:rPr>
                <w:rFonts w:ascii="Georgia" w:hAnsi="Georgia"/>
                <w:color w:val="0070C0"/>
              </w:rPr>
              <w:t>v</w:t>
            </w:r>
            <w:r w:rsidR="00D6053A">
              <w:rPr>
                <w:rFonts w:ascii="Georgia" w:hAnsi="Georgia"/>
                <w:color w:val="0070C0"/>
              </w:rPr>
              <w:t>ierte</w:t>
            </w:r>
            <w:r w:rsidR="00500D24" w:rsidRPr="00775FD9">
              <w:rPr>
                <w:rFonts w:ascii="Georgia" w:hAnsi="Georgia"/>
                <w:color w:val="0070C0"/>
              </w:rPr>
              <w:t xml:space="preserve"> </w:t>
            </w:r>
          </w:p>
          <w:p w:rsidR="00500D24" w:rsidRDefault="00500D24" w:rsidP="004623E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Schulj</w:t>
            </w:r>
            <w:r w:rsidR="00775FD9">
              <w:rPr>
                <w:rFonts w:ascii="Georgia" w:hAnsi="Georgia"/>
              </w:rPr>
              <w:t>ahr</w:t>
            </w:r>
          </w:p>
        </w:tc>
        <w:tc>
          <w:tcPr>
            <w:tcW w:w="1582" w:type="dxa"/>
          </w:tcPr>
          <w:p w:rsidR="00500D24" w:rsidRDefault="00500D24" w:rsidP="004623E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-Schach</w:t>
            </w:r>
          </w:p>
          <w:p w:rsidR="00500D24" w:rsidRDefault="00D6053A" w:rsidP="004623E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-Street-D</w:t>
            </w:r>
            <w:r w:rsidR="00500D24">
              <w:rPr>
                <w:rFonts w:ascii="Georgia" w:hAnsi="Georgia"/>
              </w:rPr>
              <w:t>ance</w:t>
            </w:r>
          </w:p>
        </w:tc>
        <w:tc>
          <w:tcPr>
            <w:tcW w:w="1582" w:type="dxa"/>
          </w:tcPr>
          <w:p w:rsidR="00500D24" w:rsidRDefault="00500D24" w:rsidP="004623E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-Zirkus</w:t>
            </w:r>
          </w:p>
          <w:p w:rsidR="00500D24" w:rsidRDefault="00500D24" w:rsidP="004623E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-Extrablatt</w:t>
            </w:r>
          </w:p>
          <w:p w:rsidR="00500D24" w:rsidRDefault="00500D24" w:rsidP="004623E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-Knobeln</w:t>
            </w:r>
          </w:p>
          <w:p w:rsidR="00500D24" w:rsidRDefault="00500D24" w:rsidP="004623E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-Ballspiele</w:t>
            </w:r>
          </w:p>
        </w:tc>
        <w:tc>
          <w:tcPr>
            <w:tcW w:w="1583" w:type="dxa"/>
          </w:tcPr>
          <w:p w:rsidR="00500D24" w:rsidRDefault="00500D24" w:rsidP="004623E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-</w:t>
            </w:r>
            <w:proofErr w:type="spellStart"/>
            <w:r>
              <w:rPr>
                <w:rFonts w:ascii="Georgia" w:hAnsi="Georgia"/>
              </w:rPr>
              <w:t>Ausreisser</w:t>
            </w:r>
            <w:proofErr w:type="spellEnd"/>
          </w:p>
          <w:p w:rsidR="00500D24" w:rsidRDefault="00500D24" w:rsidP="004623E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-Musikschule</w:t>
            </w:r>
          </w:p>
          <w:p w:rsidR="00500D24" w:rsidRDefault="00500D24" w:rsidP="004623E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-Garten</w:t>
            </w:r>
          </w:p>
        </w:tc>
        <w:tc>
          <w:tcPr>
            <w:tcW w:w="1583" w:type="dxa"/>
          </w:tcPr>
          <w:p w:rsidR="00394D52" w:rsidRDefault="00775FD9" w:rsidP="004623E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-Perlen und </w:t>
            </w:r>
          </w:p>
          <w:p w:rsidR="00500D24" w:rsidRDefault="00394D52" w:rsidP="004623E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  </w:t>
            </w:r>
            <w:r w:rsidR="00775FD9">
              <w:rPr>
                <w:rFonts w:ascii="Georgia" w:hAnsi="Georgia"/>
              </w:rPr>
              <w:t>Basteln</w:t>
            </w:r>
          </w:p>
          <w:p w:rsidR="00775FD9" w:rsidRDefault="00775FD9" w:rsidP="004623E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-Medien</w:t>
            </w:r>
          </w:p>
          <w:p w:rsidR="00775FD9" w:rsidRDefault="00775FD9" w:rsidP="004623E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-Zeichen</w:t>
            </w:r>
          </w:p>
          <w:p w:rsidR="00775FD9" w:rsidRDefault="00394D52" w:rsidP="004623E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 </w:t>
            </w:r>
            <w:proofErr w:type="spellStart"/>
            <w:r w:rsidR="00775FD9">
              <w:rPr>
                <w:rFonts w:ascii="Georgia" w:hAnsi="Georgia"/>
              </w:rPr>
              <w:t>kunst</w:t>
            </w:r>
            <w:proofErr w:type="spellEnd"/>
          </w:p>
        </w:tc>
        <w:tc>
          <w:tcPr>
            <w:tcW w:w="1583" w:type="dxa"/>
          </w:tcPr>
          <w:p w:rsidR="00500D24" w:rsidRDefault="00775FD9" w:rsidP="004623E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-Kinder-</w:t>
            </w:r>
          </w:p>
          <w:p w:rsidR="00775FD9" w:rsidRDefault="00775FD9" w:rsidP="004623E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Konferenz 3</w:t>
            </w:r>
          </w:p>
          <w:p w:rsidR="00775FD9" w:rsidRDefault="00775FD9" w:rsidP="004623E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-Kinder-</w:t>
            </w:r>
          </w:p>
          <w:p w:rsidR="00775FD9" w:rsidRDefault="00775FD9" w:rsidP="004623E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Konferenz 4</w:t>
            </w:r>
          </w:p>
          <w:p w:rsidR="00775FD9" w:rsidRDefault="00775FD9" w:rsidP="004623E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-Kunstschule</w:t>
            </w:r>
          </w:p>
        </w:tc>
      </w:tr>
    </w:tbl>
    <w:p w:rsidR="00B46C35" w:rsidRDefault="00B46C35" w:rsidP="004623EA">
      <w:pPr>
        <w:rPr>
          <w:rFonts w:ascii="Georgia" w:hAnsi="Georgia"/>
          <w:u w:val="single"/>
        </w:rPr>
      </w:pPr>
    </w:p>
    <w:p w:rsidR="004623EA" w:rsidRDefault="00775FD9" w:rsidP="004623EA">
      <w:pPr>
        <w:rPr>
          <w:rFonts w:ascii="Georgia" w:hAnsi="Georgia"/>
        </w:rPr>
      </w:pPr>
      <w:bookmarkStart w:id="0" w:name="_GoBack"/>
      <w:bookmarkEnd w:id="0"/>
      <w:r w:rsidRPr="00775FD9">
        <w:rPr>
          <w:rFonts w:ascii="Georgia" w:hAnsi="Georgia"/>
          <w:u w:val="single"/>
        </w:rPr>
        <w:t>In Planung</w:t>
      </w:r>
      <w:r>
        <w:rPr>
          <w:rFonts w:ascii="Georgia" w:hAnsi="Georgia"/>
        </w:rPr>
        <w:t xml:space="preserve">: </w:t>
      </w:r>
      <w:r w:rsidRPr="00775FD9">
        <w:rPr>
          <w:rFonts w:ascii="Georgia" w:hAnsi="Georgia"/>
          <w:i/>
        </w:rPr>
        <w:t>-Zaubern,</w:t>
      </w:r>
      <w:r>
        <w:rPr>
          <w:rFonts w:ascii="Georgia" w:hAnsi="Georgia"/>
          <w:i/>
        </w:rPr>
        <w:t xml:space="preserve"> </w:t>
      </w:r>
      <w:r w:rsidRPr="00775FD9">
        <w:rPr>
          <w:rFonts w:ascii="Georgia" w:hAnsi="Georgia"/>
          <w:i/>
        </w:rPr>
        <w:t>-Werken,</w:t>
      </w:r>
      <w:r>
        <w:rPr>
          <w:rFonts w:ascii="Georgia" w:hAnsi="Georgia"/>
          <w:i/>
        </w:rPr>
        <w:t xml:space="preserve"> </w:t>
      </w:r>
      <w:r w:rsidRPr="00775FD9">
        <w:rPr>
          <w:rFonts w:ascii="Georgia" w:hAnsi="Georgia"/>
          <w:i/>
        </w:rPr>
        <w:t>-Lego-,</w:t>
      </w:r>
      <w:r>
        <w:rPr>
          <w:rFonts w:ascii="Georgia" w:hAnsi="Georgia"/>
          <w:i/>
        </w:rPr>
        <w:t xml:space="preserve"> </w:t>
      </w:r>
      <w:r w:rsidRPr="00775FD9">
        <w:rPr>
          <w:rFonts w:ascii="Georgia" w:hAnsi="Georgia"/>
          <w:i/>
        </w:rPr>
        <w:t xml:space="preserve"> Gra</w:t>
      </w:r>
      <w:r w:rsidR="00D6053A">
        <w:rPr>
          <w:rFonts w:ascii="Georgia" w:hAnsi="Georgia"/>
          <w:i/>
        </w:rPr>
        <w:t>vity</w:t>
      </w:r>
      <w:r w:rsidRPr="00775FD9">
        <w:rPr>
          <w:rFonts w:ascii="Georgia" w:hAnsi="Georgia"/>
          <w:i/>
        </w:rPr>
        <w:t>-Workshop, Erste-Hilfe-Kurs</w:t>
      </w:r>
    </w:p>
    <w:p w:rsidR="004623EA" w:rsidRDefault="004623EA" w:rsidP="004623EA">
      <w:pPr>
        <w:rPr>
          <w:rFonts w:ascii="Georgia" w:hAnsi="Georgia"/>
        </w:rPr>
      </w:pPr>
    </w:p>
    <w:p w:rsidR="00812221" w:rsidRDefault="00812221" w:rsidP="004623EA">
      <w:pPr>
        <w:rPr>
          <w:rFonts w:ascii="Georgia" w:hAnsi="Georgia"/>
        </w:rPr>
      </w:pPr>
    </w:p>
    <w:p w:rsidR="00812221" w:rsidRDefault="00812221" w:rsidP="004623EA">
      <w:pPr>
        <w:rPr>
          <w:rFonts w:ascii="Georgia" w:hAnsi="Georgia"/>
        </w:rPr>
      </w:pPr>
    </w:p>
    <w:p w:rsidR="009F3B34" w:rsidRDefault="009F3B34" w:rsidP="004623EA">
      <w:pPr>
        <w:rPr>
          <w:rFonts w:ascii="Georgia" w:hAnsi="Georgia"/>
        </w:rPr>
      </w:pPr>
    </w:p>
    <w:p w:rsidR="009F3B34" w:rsidRDefault="009F3B34" w:rsidP="004623EA">
      <w:pPr>
        <w:rPr>
          <w:rFonts w:ascii="Georgia" w:hAnsi="Georgia"/>
        </w:rPr>
      </w:pPr>
    </w:p>
    <w:p w:rsidR="009F3B34" w:rsidRDefault="009F3B34" w:rsidP="004623EA">
      <w:pPr>
        <w:rPr>
          <w:rFonts w:ascii="Georgia" w:hAnsi="Georgia"/>
        </w:rPr>
      </w:pPr>
    </w:p>
    <w:p w:rsidR="009F3B34" w:rsidRDefault="009F3B34" w:rsidP="004623EA">
      <w:pPr>
        <w:rPr>
          <w:rFonts w:ascii="Georgia" w:hAnsi="Georgia"/>
        </w:rPr>
      </w:pPr>
    </w:p>
    <w:p w:rsidR="009F3B34" w:rsidRDefault="009F3B34" w:rsidP="004623EA">
      <w:pPr>
        <w:rPr>
          <w:rFonts w:ascii="Georgia" w:hAnsi="Georgia"/>
        </w:rPr>
      </w:pPr>
    </w:p>
    <w:p w:rsidR="009F3B34" w:rsidRDefault="009F3B34" w:rsidP="004623EA">
      <w:pPr>
        <w:rPr>
          <w:rFonts w:ascii="Georgia" w:hAnsi="Georgia"/>
        </w:rPr>
      </w:pPr>
    </w:p>
    <w:p w:rsidR="009F3B34" w:rsidRDefault="009F3B34" w:rsidP="004623EA">
      <w:pPr>
        <w:rPr>
          <w:rFonts w:ascii="Georgia" w:hAnsi="Georgia"/>
        </w:rPr>
      </w:pPr>
    </w:p>
    <w:p w:rsidR="009F3B34" w:rsidRDefault="009F3B34" w:rsidP="004623EA">
      <w:pPr>
        <w:rPr>
          <w:rFonts w:ascii="Georgia" w:hAnsi="Georgia"/>
        </w:rPr>
      </w:pPr>
    </w:p>
    <w:p w:rsidR="009F3B34" w:rsidRDefault="009F3B34" w:rsidP="004623EA">
      <w:pPr>
        <w:rPr>
          <w:rFonts w:ascii="Georgia" w:hAnsi="Georgia"/>
        </w:rPr>
      </w:pPr>
    </w:p>
    <w:p w:rsidR="009F3B34" w:rsidRDefault="009F3B34" w:rsidP="004623EA">
      <w:pPr>
        <w:rPr>
          <w:rFonts w:ascii="Georgia" w:hAnsi="Georgia"/>
        </w:rPr>
      </w:pPr>
    </w:p>
    <w:p w:rsidR="009F3B34" w:rsidRDefault="009F3B34" w:rsidP="004623EA">
      <w:pPr>
        <w:rPr>
          <w:rFonts w:ascii="Georgia" w:hAnsi="Georgia"/>
        </w:rPr>
      </w:pPr>
    </w:p>
    <w:p w:rsidR="00D44E67" w:rsidRDefault="00D44E67" w:rsidP="004623EA">
      <w:pPr>
        <w:rPr>
          <w:rFonts w:ascii="Georgia" w:hAnsi="Georgia"/>
        </w:rPr>
      </w:pPr>
    </w:p>
    <w:p w:rsidR="00D44E67" w:rsidRPr="00A61CDE" w:rsidRDefault="00D44E67" w:rsidP="004623EA">
      <w:pPr>
        <w:rPr>
          <w:rFonts w:ascii="Georgia" w:hAnsi="Georgia"/>
        </w:rPr>
      </w:pPr>
    </w:p>
    <w:p w:rsidR="00705FF2" w:rsidRPr="00435773" w:rsidRDefault="00705FF2" w:rsidP="00270FB3">
      <w:pPr>
        <w:overflowPunct/>
        <w:autoSpaceDE/>
        <w:autoSpaceDN/>
        <w:adjustRightInd/>
        <w:textAlignment w:val="auto"/>
        <w:rPr>
          <w:szCs w:val="22"/>
        </w:rPr>
      </w:pPr>
    </w:p>
    <w:sectPr w:rsidR="00705FF2" w:rsidRPr="00435773" w:rsidSect="00801E4F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7" w:h="16840" w:code="9"/>
      <w:pgMar w:top="1701" w:right="1134" w:bottom="975" w:left="1418" w:header="1134" w:footer="34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064F" w:rsidRDefault="0061064F">
      <w:r>
        <w:separator/>
      </w:r>
    </w:p>
  </w:endnote>
  <w:endnote w:type="continuationSeparator" w:id="0">
    <w:p w:rsidR="0061064F" w:rsidRDefault="00610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911" w:rsidRPr="002E05B1" w:rsidRDefault="00366911" w:rsidP="0029087B">
    <w:pPr>
      <w:pStyle w:val="Fuzeile"/>
      <w:jc w:val="left"/>
      <w:rPr>
        <w:rFonts w:ascii="Arial" w:hAnsi="Arial" w:cs="Arial"/>
        <w:sz w:val="1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19E" w:rsidRPr="009E37E2" w:rsidRDefault="00D6419E" w:rsidP="00D6419E">
    <w:pPr>
      <w:jc w:val="center"/>
      <w:rPr>
        <w:sz w:val="14"/>
        <w:szCs w:val="14"/>
      </w:rPr>
    </w:pPr>
    <w:r w:rsidRPr="009E37E2">
      <w:rPr>
        <w:b/>
        <w:sz w:val="14"/>
        <w:szCs w:val="14"/>
      </w:rPr>
      <w:t xml:space="preserve">Rechnungsanschrift: </w:t>
    </w:r>
    <w:r w:rsidRPr="009E37E2">
      <w:rPr>
        <w:sz w:val="14"/>
        <w:szCs w:val="14"/>
      </w:rPr>
      <w:t xml:space="preserve">Katholische Jugendagentur Düsseldorf </w:t>
    </w:r>
    <w:r w:rsidR="0069320F" w:rsidRPr="009E37E2">
      <w:rPr>
        <w:sz w:val="14"/>
        <w:szCs w:val="14"/>
      </w:rPr>
      <w:t>g</w:t>
    </w:r>
    <w:r w:rsidRPr="009E37E2">
      <w:rPr>
        <w:sz w:val="14"/>
        <w:szCs w:val="14"/>
      </w:rPr>
      <w:t xml:space="preserve">GmbH · </w:t>
    </w:r>
    <w:proofErr w:type="spellStart"/>
    <w:r w:rsidRPr="009E37E2">
      <w:rPr>
        <w:sz w:val="14"/>
        <w:szCs w:val="14"/>
      </w:rPr>
      <w:t>Gertrudisstraße</w:t>
    </w:r>
    <w:proofErr w:type="spellEnd"/>
    <w:r w:rsidRPr="009E37E2">
      <w:rPr>
        <w:sz w:val="14"/>
        <w:szCs w:val="14"/>
      </w:rPr>
      <w:t xml:space="preserve"> 12-14 · 40229 Düsseldorf</w:t>
    </w:r>
    <w:r w:rsidR="002D4E6E">
      <w:rPr>
        <w:noProof/>
      </w:rPr>
      <w:drawing>
        <wp:anchor distT="0" distB="0" distL="0" distR="0" simplePos="0" relativeHeight="251660288" behindDoc="1" locked="1" layoutInCell="1" allowOverlap="1" wp14:anchorId="688A4F0F" wp14:editId="1D07F08E">
          <wp:simplePos x="0" y="0"/>
          <wp:positionH relativeFrom="margin">
            <wp:posOffset>5637530</wp:posOffset>
          </wp:positionH>
          <wp:positionV relativeFrom="paragraph">
            <wp:posOffset>-59055</wp:posOffset>
          </wp:positionV>
          <wp:extent cx="692785" cy="310515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8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240B4" w:rsidRPr="009240B4" w:rsidRDefault="009240B4" w:rsidP="009240B4">
    <w:pPr>
      <w:jc w:val="center"/>
      <w:textAlignment w:val="auto"/>
      <w:rPr>
        <w:sz w:val="14"/>
        <w:szCs w:val="14"/>
      </w:rPr>
    </w:pPr>
    <w:r w:rsidRPr="009240B4">
      <w:rPr>
        <w:b/>
        <w:sz w:val="14"/>
        <w:szCs w:val="14"/>
      </w:rPr>
      <w:t xml:space="preserve">Bankverbindung: </w:t>
    </w:r>
    <w:r w:rsidRPr="009240B4">
      <w:rPr>
        <w:sz w:val="14"/>
        <w:szCs w:val="14"/>
      </w:rPr>
      <w:t>Pax-Bank Köln · IBAN: DE29 37060193 0031 4790 10 · BIC: GENODED1PAX</w:t>
    </w:r>
  </w:p>
  <w:p w:rsidR="00D6419E" w:rsidRPr="009E37E2" w:rsidRDefault="00D6419E" w:rsidP="00D6419E">
    <w:pPr>
      <w:jc w:val="center"/>
      <w:rPr>
        <w:sz w:val="14"/>
        <w:szCs w:val="14"/>
      </w:rPr>
    </w:pPr>
    <w:r w:rsidRPr="009E37E2">
      <w:rPr>
        <w:sz w:val="14"/>
        <w:szCs w:val="14"/>
      </w:rPr>
      <w:t xml:space="preserve">Ralph Baumgarten (Geschäftsführer) · </w:t>
    </w:r>
    <w:r w:rsidR="009E37E2" w:rsidRPr="009E37E2">
      <w:rPr>
        <w:sz w:val="14"/>
        <w:szCs w:val="14"/>
      </w:rPr>
      <w:t xml:space="preserve">Michael Bier (Aufsichtsratsvorsitzender) · </w:t>
    </w:r>
    <w:r w:rsidR="00BA3D88" w:rsidRPr="009E37E2">
      <w:rPr>
        <w:sz w:val="14"/>
        <w:szCs w:val="14"/>
      </w:rPr>
      <w:t xml:space="preserve">Sitz: Düsseldorf · </w:t>
    </w:r>
    <w:r w:rsidRPr="009E37E2">
      <w:rPr>
        <w:sz w:val="14"/>
        <w:szCs w:val="14"/>
      </w:rPr>
      <w:t>Amtsgericht Düsseldorf HRB 69226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064F" w:rsidRDefault="0061064F">
      <w:r>
        <w:separator/>
      </w:r>
    </w:p>
  </w:footnote>
  <w:footnote w:type="continuationSeparator" w:id="0">
    <w:p w:rsidR="0061064F" w:rsidRDefault="006106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911" w:rsidRDefault="00366911" w:rsidP="0075793A">
    <w:pPr>
      <w:pStyle w:val="Kopfzeile"/>
      <w:rPr>
        <w:rStyle w:val="Seitenzahl"/>
        <w:rFonts w:cs="Arial"/>
        <w:b/>
        <w:szCs w:val="22"/>
      </w:rPr>
    </w:pPr>
    <w:r w:rsidRPr="0029087B">
      <w:rPr>
        <w:rFonts w:cs="Arial"/>
        <w:b/>
        <w:szCs w:val="22"/>
      </w:rPr>
      <w:t xml:space="preserve">Seite </w:t>
    </w:r>
    <w:r w:rsidRPr="0029087B">
      <w:rPr>
        <w:rStyle w:val="Seitenzahl"/>
        <w:rFonts w:cs="Arial"/>
        <w:b/>
        <w:szCs w:val="22"/>
      </w:rPr>
      <w:fldChar w:fldCharType="begin"/>
    </w:r>
    <w:r w:rsidRPr="0029087B">
      <w:rPr>
        <w:rStyle w:val="Seitenzahl"/>
        <w:rFonts w:cs="Arial"/>
        <w:b/>
        <w:szCs w:val="22"/>
      </w:rPr>
      <w:instrText xml:space="preserve"> PAGE </w:instrText>
    </w:r>
    <w:r w:rsidRPr="0029087B">
      <w:rPr>
        <w:rStyle w:val="Seitenzahl"/>
        <w:rFonts w:cs="Arial"/>
        <w:b/>
        <w:szCs w:val="22"/>
      </w:rPr>
      <w:fldChar w:fldCharType="separate"/>
    </w:r>
    <w:r w:rsidR="00812221">
      <w:rPr>
        <w:rStyle w:val="Seitenzahl"/>
        <w:rFonts w:cs="Arial"/>
        <w:b/>
        <w:noProof/>
        <w:szCs w:val="22"/>
      </w:rPr>
      <w:t>2</w:t>
    </w:r>
    <w:r w:rsidRPr="0029087B">
      <w:rPr>
        <w:rStyle w:val="Seitenzahl"/>
        <w:rFonts w:cs="Arial"/>
        <w:b/>
        <w:szCs w:val="22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E91" w:rsidRDefault="00BA1F73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377825</wp:posOffset>
          </wp:positionH>
          <wp:positionV relativeFrom="paragraph">
            <wp:posOffset>57150</wp:posOffset>
          </wp:positionV>
          <wp:extent cx="1764030" cy="629920"/>
          <wp:effectExtent l="0" t="0" r="762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3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1619250</wp:posOffset>
              </wp:positionH>
              <wp:positionV relativeFrom="paragraph">
                <wp:posOffset>-146050</wp:posOffset>
              </wp:positionV>
              <wp:extent cx="4389120" cy="919480"/>
              <wp:effectExtent l="0" t="0" r="0" b="0"/>
              <wp:wrapNone/>
              <wp:docPr id="7" name="Gruppieren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89120" cy="919480"/>
                        <a:chOff x="0" y="0"/>
                        <a:chExt cx="4389120" cy="919480"/>
                      </a:xfrm>
                    </wpg:grpSpPr>
                    <pic:pic xmlns:pic="http://schemas.openxmlformats.org/drawingml/2006/picture">
                      <pic:nvPicPr>
                        <pic:cNvPr id="6" name="Grafik 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55240" y="0"/>
                          <a:ext cx="1833880" cy="919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Grafik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79400"/>
                          <a:ext cx="2174240" cy="3251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ieren 7" o:spid="_x0000_s1026" style="position:absolute;margin-left:127.5pt;margin-top:-11.5pt;width:345.6pt;height:72.4pt;z-index:251657216" coordsize="43891,9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6" o:spid="_x0000_s1027" type="#_x0000_t75" style="position:absolute;left:25552;width:18339;height:9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gGmq9AAAA2gAAAA8AAABkcnMvZG93bnJldi54bWxEj8sKwjAQRfeC/xBGcCOaqiBSjSKCIILg&#10;6wOGZkyLzaQ0UatfbwTB5eU+Dne+bGwpHlT7wrGC4SABQZw5XbBRcDlv+lMQPiBrLB2Tghd5WC7a&#10;rTmm2j35SI9TMCKOsE9RQR5ClUrps5ws+oGriKN3dbXFEGVtpK7xGcdtKUdJMpEWC46EHCta55Td&#10;TncbuYeVKfA+zozb7Xth58lX755S3U6zmoEI1IR/+NfeagUT+F6JN0AuP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SAaar0AAADaAAAADwAAAAAAAAAAAAAAAACfAgAAZHJz&#10;L2Rvd25yZXYueG1sUEsFBgAAAAAEAAQA9wAAAIkDAAAAAA==&#10;">
                <v:imagedata r:id="rId4" o:title=""/>
                <v:path arrowok="t"/>
              </v:shape>
              <v:shape id="Grafik 4" o:spid="_x0000_s1028" type="#_x0000_t75" style="position:absolute;top:2794;width:21742;height:3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/J4rFAAAA2gAAAA8AAABkcnMvZG93bnJldi54bWxEj19rwkAQxN8L/Q7HFvoS9NJSikRPkYIi&#10;rVT88+DjkluTYG4v5lZN/fS9gtDHYWZ+w4wmnavVhdpQeTbw0k9BEefeVlwY2G1nvQGoIMgWa89k&#10;4IcCTMaPDyPMrL/ymi4bKVSEcMjQQCnSZFqHvCSHoe8b4ugdfOtQomwLbVu8Rrir9WuavmuHFceF&#10;Ehv6KCk/bs4uUk7f82b/uZzL1zmR1W2VzKY6Meb5qZsOQQl18h++txfWwBv8XYk3QI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PyeKxQAAANoAAAAPAAAAAAAAAAAAAAAA&#10;AJ8CAABkcnMvZG93bnJldi54bWxQSwUGAAAAAAQABAD3AAAAkQMAAAAA&#10;">
                <v:imagedata r:id="rId5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F0BDC"/>
    <w:multiLevelType w:val="hybridMultilevel"/>
    <w:tmpl w:val="DF2E6AB6"/>
    <w:lvl w:ilvl="0" w:tplc="6EC4D81A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410651"/>
    <w:multiLevelType w:val="hybridMultilevel"/>
    <w:tmpl w:val="5792DAA2"/>
    <w:lvl w:ilvl="0" w:tplc="68CA86B6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5E1FD6"/>
    <w:multiLevelType w:val="hybridMultilevel"/>
    <w:tmpl w:val="A67C5F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4E13AD"/>
    <w:multiLevelType w:val="hybridMultilevel"/>
    <w:tmpl w:val="A4284512"/>
    <w:lvl w:ilvl="0" w:tplc="30C44B9A">
      <w:start w:val="1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F73"/>
    <w:rsid w:val="000022ED"/>
    <w:rsid w:val="00040006"/>
    <w:rsid w:val="000528D1"/>
    <w:rsid w:val="00060820"/>
    <w:rsid w:val="0006384F"/>
    <w:rsid w:val="00070DEB"/>
    <w:rsid w:val="00075B95"/>
    <w:rsid w:val="0008083F"/>
    <w:rsid w:val="0008459E"/>
    <w:rsid w:val="000A02CF"/>
    <w:rsid w:val="000A1972"/>
    <w:rsid w:val="000B325A"/>
    <w:rsid w:val="000C3C97"/>
    <w:rsid w:val="000C6A77"/>
    <w:rsid w:val="000E578C"/>
    <w:rsid w:val="000E6FD0"/>
    <w:rsid w:val="001035E2"/>
    <w:rsid w:val="001278B4"/>
    <w:rsid w:val="00137BD2"/>
    <w:rsid w:val="001545E3"/>
    <w:rsid w:val="001708CD"/>
    <w:rsid w:val="001778A7"/>
    <w:rsid w:val="00183A98"/>
    <w:rsid w:val="00185F20"/>
    <w:rsid w:val="0019111A"/>
    <w:rsid w:val="00192907"/>
    <w:rsid w:val="0019317C"/>
    <w:rsid w:val="001B2018"/>
    <w:rsid w:val="001C0396"/>
    <w:rsid w:val="001C2AEC"/>
    <w:rsid w:val="001C6E2C"/>
    <w:rsid w:val="001D4CA4"/>
    <w:rsid w:val="001D7DEA"/>
    <w:rsid w:val="00202721"/>
    <w:rsid w:val="00225AD1"/>
    <w:rsid w:val="00234121"/>
    <w:rsid w:val="002477B4"/>
    <w:rsid w:val="00270FB3"/>
    <w:rsid w:val="0029087B"/>
    <w:rsid w:val="002A024A"/>
    <w:rsid w:val="002A741F"/>
    <w:rsid w:val="002B19B2"/>
    <w:rsid w:val="002D4E6E"/>
    <w:rsid w:val="002E05B1"/>
    <w:rsid w:val="002E27C4"/>
    <w:rsid w:val="00312968"/>
    <w:rsid w:val="003302B4"/>
    <w:rsid w:val="00330C5C"/>
    <w:rsid w:val="00353EA0"/>
    <w:rsid w:val="0036212A"/>
    <w:rsid w:val="00366911"/>
    <w:rsid w:val="00387EE8"/>
    <w:rsid w:val="003929E3"/>
    <w:rsid w:val="00394D52"/>
    <w:rsid w:val="0039716D"/>
    <w:rsid w:val="003A5579"/>
    <w:rsid w:val="003D0E80"/>
    <w:rsid w:val="003F07BB"/>
    <w:rsid w:val="003F0C41"/>
    <w:rsid w:val="003F191A"/>
    <w:rsid w:val="003F4C47"/>
    <w:rsid w:val="00434F7C"/>
    <w:rsid w:val="00435773"/>
    <w:rsid w:val="00436284"/>
    <w:rsid w:val="004369F4"/>
    <w:rsid w:val="00440A1A"/>
    <w:rsid w:val="004439E1"/>
    <w:rsid w:val="0045058F"/>
    <w:rsid w:val="004623EA"/>
    <w:rsid w:val="004C4BA0"/>
    <w:rsid w:val="004E6E3C"/>
    <w:rsid w:val="004F22E0"/>
    <w:rsid w:val="004F67BC"/>
    <w:rsid w:val="00500D24"/>
    <w:rsid w:val="00502951"/>
    <w:rsid w:val="0051701D"/>
    <w:rsid w:val="005178BA"/>
    <w:rsid w:val="0053576B"/>
    <w:rsid w:val="00553E91"/>
    <w:rsid w:val="005579BE"/>
    <w:rsid w:val="0056258C"/>
    <w:rsid w:val="005672C9"/>
    <w:rsid w:val="00580135"/>
    <w:rsid w:val="00597A6F"/>
    <w:rsid w:val="005B6040"/>
    <w:rsid w:val="005C7FCA"/>
    <w:rsid w:val="0061064F"/>
    <w:rsid w:val="00613861"/>
    <w:rsid w:val="006140FA"/>
    <w:rsid w:val="00636C95"/>
    <w:rsid w:val="006564CE"/>
    <w:rsid w:val="00677406"/>
    <w:rsid w:val="00681F17"/>
    <w:rsid w:val="0069317E"/>
    <w:rsid w:val="0069320F"/>
    <w:rsid w:val="00696520"/>
    <w:rsid w:val="006A4588"/>
    <w:rsid w:val="00705FF2"/>
    <w:rsid w:val="00720ADC"/>
    <w:rsid w:val="00721CEE"/>
    <w:rsid w:val="00724D7B"/>
    <w:rsid w:val="0073167E"/>
    <w:rsid w:val="0075793A"/>
    <w:rsid w:val="00761AB5"/>
    <w:rsid w:val="00765926"/>
    <w:rsid w:val="00775FD9"/>
    <w:rsid w:val="007A2596"/>
    <w:rsid w:val="007C01CA"/>
    <w:rsid w:val="007C10F7"/>
    <w:rsid w:val="007F098E"/>
    <w:rsid w:val="00801E4F"/>
    <w:rsid w:val="00812221"/>
    <w:rsid w:val="008130A5"/>
    <w:rsid w:val="00821AF8"/>
    <w:rsid w:val="00822768"/>
    <w:rsid w:val="00832F98"/>
    <w:rsid w:val="00842905"/>
    <w:rsid w:val="00845791"/>
    <w:rsid w:val="0088474C"/>
    <w:rsid w:val="00884BC3"/>
    <w:rsid w:val="00895F5A"/>
    <w:rsid w:val="008B7CD2"/>
    <w:rsid w:val="008E6AAC"/>
    <w:rsid w:val="008F556A"/>
    <w:rsid w:val="00904505"/>
    <w:rsid w:val="009123C1"/>
    <w:rsid w:val="009240B4"/>
    <w:rsid w:val="0092716E"/>
    <w:rsid w:val="009375FC"/>
    <w:rsid w:val="00942576"/>
    <w:rsid w:val="00943509"/>
    <w:rsid w:val="00952906"/>
    <w:rsid w:val="00961775"/>
    <w:rsid w:val="00963BF0"/>
    <w:rsid w:val="009812FE"/>
    <w:rsid w:val="009A0DBE"/>
    <w:rsid w:val="009A2282"/>
    <w:rsid w:val="009B4B48"/>
    <w:rsid w:val="009D1D96"/>
    <w:rsid w:val="009D70CC"/>
    <w:rsid w:val="009E37E2"/>
    <w:rsid w:val="009E3B2A"/>
    <w:rsid w:val="009F3B34"/>
    <w:rsid w:val="00A20CA5"/>
    <w:rsid w:val="00A31AE9"/>
    <w:rsid w:val="00A642B0"/>
    <w:rsid w:val="00A7054A"/>
    <w:rsid w:val="00AA22D1"/>
    <w:rsid w:val="00AB0DD6"/>
    <w:rsid w:val="00AC4443"/>
    <w:rsid w:val="00AD415C"/>
    <w:rsid w:val="00AE6F3B"/>
    <w:rsid w:val="00AF0A8A"/>
    <w:rsid w:val="00B02065"/>
    <w:rsid w:val="00B14E91"/>
    <w:rsid w:val="00B31600"/>
    <w:rsid w:val="00B332CE"/>
    <w:rsid w:val="00B34641"/>
    <w:rsid w:val="00B46C35"/>
    <w:rsid w:val="00B558B3"/>
    <w:rsid w:val="00B65CC0"/>
    <w:rsid w:val="00B6750F"/>
    <w:rsid w:val="00B703EA"/>
    <w:rsid w:val="00B72675"/>
    <w:rsid w:val="00B73572"/>
    <w:rsid w:val="00B91C72"/>
    <w:rsid w:val="00BA1F73"/>
    <w:rsid w:val="00BA3D88"/>
    <w:rsid w:val="00BA63D6"/>
    <w:rsid w:val="00BB5260"/>
    <w:rsid w:val="00BB6644"/>
    <w:rsid w:val="00BC4B1A"/>
    <w:rsid w:val="00BC63EB"/>
    <w:rsid w:val="00BC7137"/>
    <w:rsid w:val="00BC7D9E"/>
    <w:rsid w:val="00BD25BC"/>
    <w:rsid w:val="00BD4498"/>
    <w:rsid w:val="00BD72C2"/>
    <w:rsid w:val="00BF5CDC"/>
    <w:rsid w:val="00C00AA9"/>
    <w:rsid w:val="00C13B62"/>
    <w:rsid w:val="00C37860"/>
    <w:rsid w:val="00C665D5"/>
    <w:rsid w:val="00C76669"/>
    <w:rsid w:val="00C82177"/>
    <w:rsid w:val="00C9489F"/>
    <w:rsid w:val="00CA0609"/>
    <w:rsid w:val="00CA3BE1"/>
    <w:rsid w:val="00CC43AB"/>
    <w:rsid w:val="00CD14CE"/>
    <w:rsid w:val="00D06748"/>
    <w:rsid w:val="00D17FA1"/>
    <w:rsid w:val="00D221B6"/>
    <w:rsid w:val="00D32FF5"/>
    <w:rsid w:val="00D44550"/>
    <w:rsid w:val="00D44E67"/>
    <w:rsid w:val="00D6053A"/>
    <w:rsid w:val="00D6419E"/>
    <w:rsid w:val="00D83A52"/>
    <w:rsid w:val="00D844CC"/>
    <w:rsid w:val="00D86FFB"/>
    <w:rsid w:val="00DB1BAA"/>
    <w:rsid w:val="00DD234B"/>
    <w:rsid w:val="00DE0448"/>
    <w:rsid w:val="00E33963"/>
    <w:rsid w:val="00E356E0"/>
    <w:rsid w:val="00E61E38"/>
    <w:rsid w:val="00E84AA5"/>
    <w:rsid w:val="00E903B5"/>
    <w:rsid w:val="00E96EA3"/>
    <w:rsid w:val="00EC01C3"/>
    <w:rsid w:val="00ED45C9"/>
    <w:rsid w:val="00EF62D2"/>
    <w:rsid w:val="00F01FAB"/>
    <w:rsid w:val="00F058F5"/>
    <w:rsid w:val="00F0620F"/>
    <w:rsid w:val="00F1529C"/>
    <w:rsid w:val="00F51148"/>
    <w:rsid w:val="00F52A64"/>
    <w:rsid w:val="00F5601F"/>
    <w:rsid w:val="00F56298"/>
    <w:rsid w:val="00F931D8"/>
    <w:rsid w:val="00FA1136"/>
    <w:rsid w:val="00FC4ED6"/>
    <w:rsid w:val="00FD20F4"/>
    <w:rsid w:val="00FD337E"/>
    <w:rsid w:val="00FD7B60"/>
    <w:rsid w:val="00FE25CE"/>
    <w:rsid w:val="00FE56EB"/>
    <w:rsid w:val="00FF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75793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autoRedefine/>
    <w:rsid w:val="0029087B"/>
    <w:pPr>
      <w:tabs>
        <w:tab w:val="center" w:pos="4536"/>
        <w:tab w:val="right" w:pos="9072"/>
      </w:tabs>
      <w:ind w:right="488"/>
      <w:jc w:val="center"/>
    </w:pPr>
    <w:rPr>
      <w:rFonts w:ascii="Arial Narrow" w:hAnsi="Arial Narrow"/>
      <w:sz w:val="16"/>
      <w:szCs w:val="16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E96EA3"/>
    <w:rPr>
      <w:rFonts w:ascii="Tahoma" w:hAnsi="Tahoma"/>
      <w:sz w:val="16"/>
      <w:szCs w:val="16"/>
    </w:rPr>
  </w:style>
  <w:style w:type="character" w:styleId="Hyperlink">
    <w:name w:val="Hyperlink"/>
    <w:rsid w:val="001C2AEC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9F3B34"/>
    <w:pPr>
      <w:ind w:left="720"/>
      <w:contextualSpacing/>
    </w:pPr>
  </w:style>
  <w:style w:type="table" w:styleId="Tabellenraster">
    <w:name w:val="Table Grid"/>
    <w:basedOn w:val="NormaleTabelle"/>
    <w:rsid w:val="00500D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75793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autoRedefine/>
    <w:rsid w:val="0029087B"/>
    <w:pPr>
      <w:tabs>
        <w:tab w:val="center" w:pos="4536"/>
        <w:tab w:val="right" w:pos="9072"/>
      </w:tabs>
      <w:ind w:right="488"/>
      <w:jc w:val="center"/>
    </w:pPr>
    <w:rPr>
      <w:rFonts w:ascii="Arial Narrow" w:hAnsi="Arial Narrow"/>
      <w:sz w:val="16"/>
      <w:szCs w:val="16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E96EA3"/>
    <w:rPr>
      <w:rFonts w:ascii="Tahoma" w:hAnsi="Tahoma"/>
      <w:sz w:val="16"/>
      <w:szCs w:val="16"/>
    </w:rPr>
  </w:style>
  <w:style w:type="character" w:styleId="Hyperlink">
    <w:name w:val="Hyperlink"/>
    <w:rsid w:val="001C2AEC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9F3B34"/>
    <w:pPr>
      <w:ind w:left="720"/>
      <w:contextualSpacing/>
    </w:pPr>
  </w:style>
  <w:style w:type="table" w:styleId="Tabellenraster">
    <w:name w:val="Table Grid"/>
    <w:basedOn w:val="NormaleTabelle"/>
    <w:rsid w:val="00500D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8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tte\AppData\Local\Temp\Briefkopf_Vorlage_OGS_Lottenschul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Briefkopf_Vorlage_OGS_Lottenschule</Template>
  <TotalTime>0</TotalTime>
  <Pages>1</Pages>
  <Words>102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Erzbistum Köln</Company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Lotte</dc:creator>
  <cp:lastModifiedBy>Murkzi</cp:lastModifiedBy>
  <cp:revision>4</cp:revision>
  <cp:lastPrinted>2017-02-10T13:12:00Z</cp:lastPrinted>
  <dcterms:created xsi:type="dcterms:W3CDTF">2019-12-09T12:04:00Z</dcterms:created>
  <dcterms:modified xsi:type="dcterms:W3CDTF">2019-12-09T12:18:00Z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rFullName">
    <vt:lpwstr> </vt:lpwstr>
  </property>
  <property fmtid="{D5CDD505-2E9C-101B-9397-08002B2CF9AE}" pid="3" name="AdrFirstName">
    <vt:lpwstr> </vt:lpwstr>
  </property>
  <property fmtid="{D5CDD505-2E9C-101B-9397-08002B2CF9AE}" pid="4" name="AdrLastName">
    <vt:lpwstr> </vt:lpwstr>
  </property>
  <property fmtid="{D5CDD505-2E9C-101B-9397-08002B2CF9AE}" pid="5" name="AdrMiddleName">
    <vt:lpwstr> </vt:lpwstr>
  </property>
  <property fmtid="{D5CDD505-2E9C-101B-9397-08002B2CF9AE}" pid="6" name="AdrTitle">
    <vt:lpwstr> </vt:lpwstr>
  </property>
  <property fmtid="{D5CDD505-2E9C-101B-9397-08002B2CF9AE}" pid="7" name="AdrTitleAdress">
    <vt:lpwstr> </vt:lpwstr>
  </property>
  <property fmtid="{D5CDD505-2E9C-101B-9397-08002B2CF9AE}" pid="8" name="AdrSuffix">
    <vt:lpwstr> </vt:lpwstr>
  </property>
  <property fmtid="{D5CDD505-2E9C-101B-9397-08002B2CF9AE}" pid="9" name="AdrCompanyName">
    <vt:lpwstr> </vt:lpwstr>
  </property>
  <property fmtid="{D5CDD505-2E9C-101B-9397-08002B2CF9AE}" pid="10" name="AdrCompanyNameTotal">
    <vt:lpwstr> </vt:lpwstr>
  </property>
  <property fmtid="{D5CDD505-2E9C-101B-9397-08002B2CF9AE}" pid="11" name="AdrOfficeLocation">
    <vt:lpwstr> </vt:lpwstr>
  </property>
  <property fmtid="{D5CDD505-2E9C-101B-9397-08002B2CF9AE}" pid="12" name="AdrDepartment">
    <vt:lpwstr> </vt:lpwstr>
  </property>
  <property fmtid="{D5CDD505-2E9C-101B-9397-08002B2CF9AE}" pid="13" name="AdrJobTitle">
    <vt:lpwstr> </vt:lpwstr>
  </property>
  <property fmtid="{D5CDD505-2E9C-101B-9397-08002B2CF9AE}" pid="14" name="AdrBusinessTelephoneNumber">
    <vt:lpwstr> </vt:lpwstr>
  </property>
  <property fmtid="{D5CDD505-2E9C-101B-9397-08002B2CF9AE}" pid="15" name="AdrBusinessFaxNumber">
    <vt:lpwstr> </vt:lpwstr>
  </property>
  <property fmtid="{D5CDD505-2E9C-101B-9397-08002B2CF9AE}" pid="16" name="AdrBusiness2TelephoneNumber">
    <vt:lpwstr> </vt:lpwstr>
  </property>
  <property fmtid="{D5CDD505-2E9C-101B-9397-08002B2CF9AE}" pid="17" name="AdrMobileTelephoneNumber">
    <vt:lpwstr> </vt:lpwstr>
  </property>
  <property fmtid="{D5CDD505-2E9C-101B-9397-08002B2CF9AE}" pid="18" name="AdrHomeTelephoneNumber">
    <vt:lpwstr> </vt:lpwstr>
  </property>
  <property fmtid="{D5CDD505-2E9C-101B-9397-08002B2CF9AE}" pid="19" name="AdrHome2TelephoneNumber">
    <vt:lpwstr> </vt:lpwstr>
  </property>
  <property fmtid="{D5CDD505-2E9C-101B-9397-08002B2CF9AE}" pid="20" name="AdrHomeFaxNumber">
    <vt:lpwstr> </vt:lpwstr>
  </property>
  <property fmtid="{D5CDD505-2E9C-101B-9397-08002B2CF9AE}" pid="21" name="AdrOtherFaxNumber">
    <vt:lpwstr> </vt:lpwstr>
  </property>
  <property fmtid="{D5CDD505-2E9C-101B-9397-08002B2CF9AE}" pid="22" name="AdrOtherTelephoneNumber">
    <vt:lpwstr> </vt:lpwstr>
  </property>
  <property fmtid="{D5CDD505-2E9C-101B-9397-08002B2CF9AE}" pid="23" name="AdrEmail1Address">
    <vt:lpwstr> </vt:lpwstr>
  </property>
  <property fmtid="{D5CDD505-2E9C-101B-9397-08002B2CF9AE}" pid="24" name="AdrEmail2Address">
    <vt:lpwstr> </vt:lpwstr>
  </property>
  <property fmtid="{D5CDD505-2E9C-101B-9397-08002B2CF9AE}" pid="25" name="AdrEmail3Address">
    <vt:lpwstr> </vt:lpwstr>
  </property>
  <property fmtid="{D5CDD505-2E9C-101B-9397-08002B2CF9AE}" pid="26" name="AdrWebPage">
    <vt:lpwstr> </vt:lpwstr>
  </property>
  <property fmtid="{D5CDD505-2E9C-101B-9397-08002B2CF9AE}" pid="27" name="AdrMailingAddress">
    <vt:lpwstr> </vt:lpwstr>
  </property>
  <property fmtid="{D5CDD505-2E9C-101B-9397-08002B2CF9AE}" pid="28" name="AdrMailingAddressCity">
    <vt:lpwstr> </vt:lpwstr>
  </property>
  <property fmtid="{D5CDD505-2E9C-101B-9397-08002B2CF9AE}" pid="29" name="AdrMailingAddressCountry">
    <vt:lpwstr> </vt:lpwstr>
  </property>
  <property fmtid="{D5CDD505-2E9C-101B-9397-08002B2CF9AE}" pid="30" name="AdrMailingAddressPostalCode">
    <vt:lpwstr> </vt:lpwstr>
  </property>
  <property fmtid="{D5CDD505-2E9C-101B-9397-08002B2CF9AE}" pid="31" name="AdrMailingAddressPostOfficeBox">
    <vt:lpwstr> </vt:lpwstr>
  </property>
  <property fmtid="{D5CDD505-2E9C-101B-9397-08002B2CF9AE}" pid="32" name="AdrMailingAddressState">
    <vt:lpwstr> </vt:lpwstr>
  </property>
  <property fmtid="{D5CDD505-2E9C-101B-9397-08002B2CF9AE}" pid="33" name="AdrMailingAddressStreet">
    <vt:lpwstr> </vt:lpwstr>
  </property>
  <property fmtid="{D5CDD505-2E9C-101B-9397-08002B2CF9AE}" pid="34" name="AdrFeld1">
    <vt:lpwstr> </vt:lpwstr>
  </property>
  <property fmtid="{D5CDD505-2E9C-101B-9397-08002B2CF9AE}" pid="35" name="AdrFeld2">
    <vt:lpwstr> </vt:lpwstr>
  </property>
  <property fmtid="{D5CDD505-2E9C-101B-9397-08002B2CF9AE}" pid="36" name="AdrFeld3">
    <vt:lpwstr> </vt:lpwstr>
  </property>
  <property fmtid="{D5CDD505-2E9C-101B-9397-08002B2CF9AE}" pid="37" name="AdrFeld4">
    <vt:lpwstr> </vt:lpwstr>
  </property>
  <property fmtid="{D5CDD505-2E9C-101B-9397-08002B2CF9AE}" pid="38" name="AdrFeld5">
    <vt:lpwstr> </vt:lpwstr>
  </property>
  <property fmtid="{D5CDD505-2E9C-101B-9397-08002B2CF9AE}" pid="39" name="AdrFeld6">
    <vt:lpwstr> </vt:lpwstr>
  </property>
  <property fmtid="{D5CDD505-2E9C-101B-9397-08002B2CF9AE}" pid="40" name="AdrFeld7">
    <vt:lpwstr> </vt:lpwstr>
  </property>
  <property fmtid="{D5CDD505-2E9C-101B-9397-08002B2CF9AE}" pid="41" name="AdrFeld8">
    <vt:lpwstr> </vt:lpwstr>
  </property>
  <property fmtid="{D5CDD505-2E9C-101B-9397-08002B2CF9AE}" pid="42" name="AdrUser1">
    <vt:lpwstr> </vt:lpwstr>
  </property>
  <property fmtid="{D5CDD505-2E9C-101B-9397-08002B2CF9AE}" pid="43" name="AdrUser2">
    <vt:lpwstr> </vt:lpwstr>
  </property>
  <property fmtid="{D5CDD505-2E9C-101B-9397-08002B2CF9AE}" pid="44" name="AdrUser3">
    <vt:lpwstr> </vt:lpwstr>
  </property>
  <property fmtid="{D5CDD505-2E9C-101B-9397-08002B2CF9AE}" pid="45" name="AdrUser4">
    <vt:lpwstr> </vt:lpwstr>
  </property>
  <property fmtid="{D5CDD505-2E9C-101B-9397-08002B2CF9AE}" pid="46" name="Body">
    <vt:lpwstr> </vt:lpwstr>
  </property>
  <property fmtid="{D5CDD505-2E9C-101B-9397-08002B2CF9AE}" pid="47" name="Categories">
    <vt:lpwstr> </vt:lpwstr>
  </property>
  <property fmtid="{D5CDD505-2E9C-101B-9397-08002B2CF9AE}" pid="48" name="Subject">
    <vt:lpwstr> </vt:lpwstr>
  </property>
  <property fmtid="{D5CDD505-2E9C-101B-9397-08002B2CF9AE}" pid="49" name="EntryID">
    <vt:lpwstr> </vt:lpwstr>
  </property>
  <property fmtid="{D5CDD505-2E9C-101B-9397-08002B2CF9AE}" pid="50" name="Importance">
    <vt:lpwstr> </vt:lpwstr>
  </property>
  <property fmtid="{D5CDD505-2E9C-101B-9397-08002B2CF9AE}" pid="51" name="Status">
    <vt:lpwstr> </vt:lpwstr>
  </property>
  <property fmtid="{D5CDD505-2E9C-101B-9397-08002B2CF9AE}" pid="52" name="VorgangZustaendig">
    <vt:lpwstr> </vt:lpwstr>
  </property>
  <property fmtid="{D5CDD505-2E9C-101B-9397-08002B2CF9AE}" pid="53" name="Aufnehmer">
    <vt:lpwstr> </vt:lpwstr>
  </property>
  <property fmtid="{D5CDD505-2E9C-101B-9397-08002B2CF9AE}" pid="54" name="Dokumentenvorlage">
    <vt:lpwstr> </vt:lpwstr>
  </property>
  <property fmtid="{D5CDD505-2E9C-101B-9397-08002B2CF9AE}" pid="55" name="Index1">
    <vt:lpwstr> </vt:lpwstr>
  </property>
  <property fmtid="{D5CDD505-2E9C-101B-9397-08002B2CF9AE}" pid="56" name="Index2">
    <vt:lpwstr> </vt:lpwstr>
  </property>
  <property fmtid="{D5CDD505-2E9C-101B-9397-08002B2CF9AE}" pid="57" name="Index3">
    <vt:lpwstr> </vt:lpwstr>
  </property>
  <property fmtid="{D5CDD505-2E9C-101B-9397-08002B2CF9AE}" pid="58" name="Index4">
    <vt:lpwstr> </vt:lpwstr>
  </property>
  <property fmtid="{D5CDD505-2E9C-101B-9397-08002B2CF9AE}" pid="59" name="Index5">
    <vt:lpwstr> </vt:lpwstr>
  </property>
  <property fmtid="{D5CDD505-2E9C-101B-9397-08002B2CF9AE}" pid="60" name="Index6">
    <vt:lpwstr> </vt:lpwstr>
  </property>
  <property fmtid="{D5CDD505-2E9C-101B-9397-08002B2CF9AE}" pid="61" name="IndexBez1">
    <vt:lpwstr> </vt:lpwstr>
  </property>
  <property fmtid="{D5CDD505-2E9C-101B-9397-08002B2CF9AE}" pid="62" name="IndexBez2">
    <vt:lpwstr> </vt:lpwstr>
  </property>
  <property fmtid="{D5CDD505-2E9C-101B-9397-08002B2CF9AE}" pid="63" name="IndexBez3">
    <vt:lpwstr> </vt:lpwstr>
  </property>
  <property fmtid="{D5CDD505-2E9C-101B-9397-08002B2CF9AE}" pid="64" name="IndexBez4">
    <vt:lpwstr> </vt:lpwstr>
  </property>
  <property fmtid="{D5CDD505-2E9C-101B-9397-08002B2CF9AE}" pid="65" name="IndexBez5">
    <vt:lpwstr> </vt:lpwstr>
  </property>
  <property fmtid="{D5CDD505-2E9C-101B-9397-08002B2CF9AE}" pid="66" name="IndexBez6">
    <vt:lpwstr> </vt:lpwstr>
  </property>
  <property fmtid="{D5CDD505-2E9C-101B-9397-08002B2CF9AE}" pid="67" name="AbsFirma">
    <vt:lpwstr> </vt:lpwstr>
  </property>
  <property fmtid="{D5CDD505-2E9C-101B-9397-08002B2CF9AE}" pid="68" name="AbsAbteilung">
    <vt:lpwstr> </vt:lpwstr>
  </property>
  <property fmtid="{D5CDD505-2E9C-101B-9397-08002B2CF9AE}" pid="69" name="AbsName">
    <vt:lpwstr> </vt:lpwstr>
  </property>
  <property fmtid="{D5CDD505-2E9C-101B-9397-08002B2CF9AE}" pid="70" name="AbsTel">
    <vt:lpwstr> </vt:lpwstr>
  </property>
  <property fmtid="{D5CDD505-2E9C-101B-9397-08002B2CF9AE}" pid="71" name="AbsFax">
    <vt:lpwstr> </vt:lpwstr>
  </property>
  <property fmtid="{D5CDD505-2E9C-101B-9397-08002B2CF9AE}" pid="72" name="AbsEmail">
    <vt:lpwstr> </vt:lpwstr>
  </property>
  <property fmtid="{D5CDD505-2E9C-101B-9397-08002B2CF9AE}" pid="73" name="AbsKurzzeichen">
    <vt:lpwstr> </vt:lpwstr>
  </property>
  <property fmtid="{D5CDD505-2E9C-101B-9397-08002B2CF9AE}" pid="74" name="AbsOrt">
    <vt:lpwstr> </vt:lpwstr>
  </property>
  <property fmtid="{D5CDD505-2E9C-101B-9397-08002B2CF9AE}" pid="75" name="VerteilerInternString">
    <vt:lpwstr> </vt:lpwstr>
  </property>
  <property fmtid="{D5CDD505-2E9C-101B-9397-08002B2CF9AE}" pid="76" name="VerteilerExternString">
    <vt:lpwstr> </vt:lpwstr>
  </property>
  <property fmtid="{D5CDD505-2E9C-101B-9397-08002B2CF9AE}" pid="77" name="StartDate">
    <vt:lpwstr> </vt:lpwstr>
  </property>
  <property fmtid="{D5CDD505-2E9C-101B-9397-08002B2CF9AE}" pid="78" name="DueDate">
    <vt:lpwstr> </vt:lpwstr>
  </property>
  <property fmtid="{D5CDD505-2E9C-101B-9397-08002B2CF9AE}" pid="79" name="DateCompleted">
    <vt:lpwstr> </vt:lpwstr>
  </property>
  <property fmtid="{D5CDD505-2E9C-101B-9397-08002B2CF9AE}" pid="80" name="PercentComplete">
    <vt:lpwstr> </vt:lpwstr>
  </property>
</Properties>
</file>