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7996" w:tblpY="2893"/>
        <w:tblW w:w="2836" w:type="dxa"/>
        <w:tblLayout w:type="fixed"/>
        <w:tblCellMar>
          <w:left w:w="0" w:type="dxa"/>
          <w:right w:w="6" w:type="dxa"/>
        </w:tblCellMar>
        <w:tblLook w:val="0000" w:firstRow="0" w:lastRow="0" w:firstColumn="0" w:lastColumn="0" w:noHBand="0" w:noVBand="0"/>
      </w:tblPr>
      <w:tblGrid>
        <w:gridCol w:w="2836"/>
      </w:tblGrid>
      <w:tr w:rsidR="009E37E2" w:rsidRPr="009E37E2" w:rsidTr="003F191A">
        <w:trPr>
          <w:cantSplit/>
          <w:trHeight w:hRule="exact" w:val="2410"/>
        </w:trPr>
        <w:tc>
          <w:tcPr>
            <w:tcW w:w="2836" w:type="dxa"/>
          </w:tcPr>
          <w:p w:rsidR="00BF5CDC" w:rsidRPr="009E37E2" w:rsidRDefault="00225AD1" w:rsidP="009E37E2">
            <w:pPr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OGS </w:t>
            </w:r>
            <w:proofErr w:type="spellStart"/>
            <w:r w:rsidR="009D70CC" w:rsidRPr="009D70CC">
              <w:rPr>
                <w:b/>
                <w:sz w:val="14"/>
              </w:rPr>
              <w:t>Lottenschule</w:t>
            </w:r>
            <w:proofErr w:type="spellEnd"/>
            <w:r w:rsidR="009D70CC" w:rsidRPr="009D70CC">
              <w:rPr>
                <w:b/>
                <w:sz w:val="14"/>
              </w:rPr>
              <w:t xml:space="preserve"> </w:t>
            </w:r>
          </w:p>
          <w:p w:rsidR="009D70CC" w:rsidRDefault="009D70CC" w:rsidP="009E37E2">
            <w:pPr>
              <w:jc w:val="right"/>
              <w:rPr>
                <w:sz w:val="14"/>
              </w:rPr>
            </w:pPr>
          </w:p>
          <w:p w:rsidR="009D70CC" w:rsidRDefault="009D70CC" w:rsidP="009E37E2">
            <w:pPr>
              <w:jc w:val="right"/>
              <w:rPr>
                <w:sz w:val="14"/>
              </w:rPr>
            </w:pPr>
            <w:proofErr w:type="spellStart"/>
            <w:r>
              <w:rPr>
                <w:sz w:val="14"/>
              </w:rPr>
              <w:t>Lottenstrasse</w:t>
            </w:r>
            <w:proofErr w:type="spellEnd"/>
            <w:r>
              <w:rPr>
                <w:sz w:val="14"/>
              </w:rPr>
              <w:t xml:space="preserve"> 6</w:t>
            </w:r>
          </w:p>
          <w:p w:rsidR="00E84AA5" w:rsidRPr="009E37E2" w:rsidRDefault="009D70CC" w:rsidP="009E37E2">
            <w:pPr>
              <w:jc w:val="right"/>
              <w:rPr>
                <w:sz w:val="14"/>
              </w:rPr>
            </w:pPr>
            <w:r>
              <w:rPr>
                <w:sz w:val="14"/>
              </w:rPr>
              <w:t>40789 Monheim am Rhein</w:t>
            </w:r>
          </w:p>
          <w:p w:rsidR="00F931D8" w:rsidRDefault="00F931D8" w:rsidP="009E37E2">
            <w:pPr>
              <w:jc w:val="right"/>
              <w:rPr>
                <w:sz w:val="14"/>
              </w:rPr>
            </w:pPr>
          </w:p>
          <w:p w:rsidR="00435773" w:rsidRDefault="00225AD1" w:rsidP="009E37E2">
            <w:pPr>
              <w:jc w:val="right"/>
              <w:rPr>
                <w:sz w:val="14"/>
              </w:rPr>
            </w:pPr>
            <w:r>
              <w:rPr>
                <w:sz w:val="14"/>
              </w:rPr>
              <w:t>Pädagogische L</w:t>
            </w:r>
            <w:r w:rsidR="00435773">
              <w:rPr>
                <w:sz w:val="14"/>
              </w:rPr>
              <w:t>eitung:</w:t>
            </w:r>
          </w:p>
          <w:p w:rsidR="009D70CC" w:rsidRDefault="00C00AA9" w:rsidP="009E37E2">
            <w:pPr>
              <w:tabs>
                <w:tab w:val="left" w:pos="255"/>
              </w:tabs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Lydia </w:t>
            </w:r>
            <w:proofErr w:type="spellStart"/>
            <w:r>
              <w:rPr>
                <w:b/>
                <w:sz w:val="16"/>
                <w:szCs w:val="16"/>
              </w:rPr>
              <w:t>Schwamborn</w:t>
            </w:r>
            <w:proofErr w:type="spellEnd"/>
            <w:r>
              <w:rPr>
                <w:b/>
                <w:sz w:val="16"/>
                <w:szCs w:val="16"/>
              </w:rPr>
              <w:t>-Weiß</w:t>
            </w:r>
          </w:p>
          <w:p w:rsidR="00B703EA" w:rsidRPr="009E37E2" w:rsidRDefault="00F931D8" w:rsidP="009E37E2">
            <w:pPr>
              <w:tabs>
                <w:tab w:val="left" w:pos="255"/>
              </w:tabs>
              <w:jc w:val="right"/>
              <w:rPr>
                <w:rFonts w:cs="Arial"/>
                <w:noProof/>
                <w:w w:val="105"/>
                <w:sz w:val="14"/>
                <w:szCs w:val="16"/>
              </w:rPr>
            </w:pPr>
            <w:r w:rsidRPr="009E37E2">
              <w:rPr>
                <w:rFonts w:cs="Arial"/>
                <w:noProof/>
                <w:w w:val="105"/>
                <w:sz w:val="14"/>
                <w:szCs w:val="16"/>
              </w:rPr>
              <w:t>Telefon</w:t>
            </w:r>
            <w:r w:rsidR="003F191A">
              <w:rPr>
                <w:rFonts w:cs="Arial"/>
                <w:noProof/>
                <w:w w:val="105"/>
                <w:sz w:val="14"/>
                <w:szCs w:val="16"/>
              </w:rPr>
              <w:t xml:space="preserve">: </w:t>
            </w:r>
            <w:r w:rsidR="00AC4443">
              <w:rPr>
                <w:rFonts w:cs="Arial"/>
                <w:noProof/>
                <w:w w:val="105"/>
                <w:sz w:val="14"/>
                <w:szCs w:val="16"/>
              </w:rPr>
              <w:t xml:space="preserve">02173 </w:t>
            </w:r>
            <w:r w:rsidR="00AC4443" w:rsidRPr="00AC4443">
              <w:rPr>
                <w:rFonts w:cs="Arial"/>
                <w:noProof/>
                <w:w w:val="105"/>
                <w:sz w:val="14"/>
                <w:szCs w:val="16"/>
              </w:rPr>
              <w:t>95144</w:t>
            </w:r>
            <w:r w:rsidR="00AC4443">
              <w:rPr>
                <w:rFonts w:cs="Arial"/>
                <w:noProof/>
                <w:w w:val="105"/>
                <w:sz w:val="14"/>
                <w:szCs w:val="16"/>
              </w:rPr>
              <w:t>-</w:t>
            </w:r>
            <w:r w:rsidR="00AC4443" w:rsidRPr="00AC4443">
              <w:rPr>
                <w:rFonts w:cs="Arial"/>
                <w:noProof/>
                <w:w w:val="105"/>
                <w:sz w:val="14"/>
                <w:szCs w:val="16"/>
              </w:rPr>
              <w:t>37</w:t>
            </w:r>
            <w:r w:rsidR="003F191A" w:rsidRPr="003F191A">
              <w:rPr>
                <w:rFonts w:cs="Arial"/>
                <w:noProof/>
                <w:w w:val="105"/>
                <w:sz w:val="14"/>
                <w:szCs w:val="16"/>
              </w:rPr>
              <w:t>/38</w:t>
            </w:r>
          </w:p>
          <w:p w:rsidR="00B703EA" w:rsidRPr="009E37E2" w:rsidRDefault="009D70CC" w:rsidP="009E37E2">
            <w:pPr>
              <w:jc w:val="right"/>
              <w:rPr>
                <w:b/>
                <w:sz w:val="14"/>
              </w:rPr>
            </w:pPr>
            <w:r>
              <w:rPr>
                <w:rFonts w:cs="Arial"/>
                <w:noProof/>
                <w:w w:val="105"/>
                <w:sz w:val="14"/>
                <w:szCs w:val="16"/>
              </w:rPr>
              <w:t>lydia.schwamborn-w</w:t>
            </w:r>
            <w:r w:rsidRPr="009D70CC">
              <w:rPr>
                <w:rFonts w:cs="Arial"/>
                <w:noProof/>
                <w:w w:val="105"/>
                <w:sz w:val="14"/>
                <w:szCs w:val="16"/>
              </w:rPr>
              <w:t>eiss</w:t>
            </w:r>
            <w:r w:rsidR="00B703EA" w:rsidRPr="009E37E2">
              <w:rPr>
                <w:rFonts w:cs="Arial"/>
                <w:noProof/>
                <w:w w:val="105"/>
                <w:sz w:val="14"/>
                <w:szCs w:val="16"/>
              </w:rPr>
              <w:t>@</w:t>
            </w:r>
            <w:r w:rsidR="005B6040">
              <w:rPr>
                <w:rFonts w:cs="Arial"/>
                <w:noProof/>
                <w:w w:val="105"/>
                <w:sz w:val="14"/>
                <w:szCs w:val="16"/>
              </w:rPr>
              <w:t>kja.de</w:t>
            </w:r>
          </w:p>
          <w:p w:rsidR="001C2AEC" w:rsidRPr="009E37E2" w:rsidRDefault="001C2AEC" w:rsidP="009E37E2">
            <w:pPr>
              <w:tabs>
                <w:tab w:val="left" w:pos="2199"/>
              </w:tabs>
              <w:jc w:val="right"/>
              <w:rPr>
                <w:sz w:val="14"/>
              </w:rPr>
            </w:pPr>
          </w:p>
          <w:p w:rsidR="0075793A" w:rsidRPr="00137BD2" w:rsidRDefault="001C2AEC" w:rsidP="009E37E2">
            <w:pPr>
              <w:tabs>
                <w:tab w:val="left" w:pos="2199"/>
              </w:tabs>
              <w:jc w:val="right"/>
              <w:rPr>
                <w:sz w:val="14"/>
                <w:szCs w:val="14"/>
              </w:rPr>
            </w:pPr>
            <w:r w:rsidRPr="009E37E2">
              <w:rPr>
                <w:sz w:val="14"/>
              </w:rPr>
              <w:t>www.</w:t>
            </w:r>
            <w:r w:rsidR="00677406" w:rsidRPr="00137BD2">
              <w:rPr>
                <w:sz w:val="14"/>
                <w:szCs w:val="14"/>
              </w:rPr>
              <w:t>kja</w:t>
            </w:r>
            <w:r w:rsidRPr="00137BD2">
              <w:rPr>
                <w:sz w:val="14"/>
                <w:szCs w:val="14"/>
              </w:rPr>
              <w:t>-d</w:t>
            </w:r>
            <w:r w:rsidR="00677406" w:rsidRPr="00137BD2">
              <w:rPr>
                <w:sz w:val="14"/>
                <w:szCs w:val="14"/>
              </w:rPr>
              <w:t>ü</w:t>
            </w:r>
            <w:r w:rsidRPr="00137BD2">
              <w:rPr>
                <w:sz w:val="14"/>
                <w:szCs w:val="14"/>
              </w:rPr>
              <w:t>sseldorf.de</w:t>
            </w:r>
          </w:p>
          <w:p w:rsidR="009E37E2" w:rsidRPr="00137BD2" w:rsidRDefault="009E37E2" w:rsidP="009E37E2">
            <w:pPr>
              <w:tabs>
                <w:tab w:val="left" w:pos="2199"/>
              </w:tabs>
              <w:jc w:val="right"/>
              <w:rPr>
                <w:sz w:val="14"/>
                <w:szCs w:val="14"/>
              </w:rPr>
            </w:pPr>
            <w:r w:rsidRPr="00137BD2">
              <w:rPr>
                <w:sz w:val="14"/>
                <w:szCs w:val="14"/>
              </w:rPr>
              <w:t>www.schuleplus.info</w:t>
            </w:r>
          </w:p>
          <w:p w:rsidR="001C2AEC" w:rsidRPr="00137BD2" w:rsidRDefault="001C2AEC" w:rsidP="009E37E2">
            <w:pPr>
              <w:tabs>
                <w:tab w:val="left" w:pos="2199"/>
              </w:tabs>
              <w:jc w:val="right"/>
              <w:rPr>
                <w:sz w:val="14"/>
                <w:szCs w:val="14"/>
              </w:rPr>
            </w:pPr>
          </w:p>
          <w:p w:rsidR="001C2AEC" w:rsidRPr="00435773" w:rsidRDefault="00C13B62" w:rsidP="009E37E2">
            <w:pPr>
              <w:tabs>
                <w:tab w:val="left" w:pos="2199"/>
              </w:tabs>
              <w:jc w:val="right"/>
              <w:rPr>
                <w:b/>
                <w:noProof/>
                <w:sz w:val="16"/>
                <w:szCs w:val="16"/>
              </w:rPr>
            </w:pPr>
            <w:r w:rsidRPr="00C13B62">
              <w:rPr>
                <w:rFonts w:cs="Arial"/>
                <w:noProof/>
                <w:w w:val="105"/>
                <w:sz w:val="16"/>
                <w:szCs w:val="16"/>
              </w:rPr>
              <w:t>Monheim am Rhein</w:t>
            </w:r>
            <w:r w:rsidR="001C2AEC" w:rsidRPr="00435773">
              <w:rPr>
                <w:rFonts w:cs="Arial"/>
                <w:noProof/>
                <w:w w:val="105"/>
                <w:sz w:val="16"/>
                <w:szCs w:val="16"/>
              </w:rPr>
              <w:t xml:space="preserve">, </w:t>
            </w:r>
            <w:bookmarkStart w:id="0" w:name="Text1"/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begin">
                <w:ffData>
                  <w:name w:val="Text1"/>
                  <w:enabled w:val="0"/>
                  <w:calcOnExit w:val="0"/>
                  <w:textInput>
                    <w:type w:val="currentDate"/>
                    <w:format w:val="dd.MM.yyyy"/>
                  </w:textInput>
                </w:ffData>
              </w:fldChar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instrText xml:space="preserve"> FORMTEXT </w:instrText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begin"/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instrText xml:space="preserve"> DATE \@ "dd.MM.yyyy" </w:instrText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separate"/>
            </w:r>
            <w:r w:rsidR="00860C64">
              <w:rPr>
                <w:rFonts w:cs="Arial"/>
                <w:noProof/>
                <w:w w:val="105"/>
                <w:sz w:val="16"/>
                <w:szCs w:val="16"/>
              </w:rPr>
              <w:instrText>19.08.2020</w:instrText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end"/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separate"/>
            </w:r>
            <w:r w:rsidR="00860C64">
              <w:rPr>
                <w:rFonts w:cs="Arial"/>
                <w:noProof/>
                <w:w w:val="105"/>
                <w:sz w:val="16"/>
                <w:szCs w:val="16"/>
              </w:rPr>
              <w:t>19.08.2020</w:t>
            </w:r>
            <w:r w:rsidR="009E37E2" w:rsidRPr="00435773">
              <w:rPr>
                <w:rFonts w:cs="Arial"/>
                <w:noProof/>
                <w:w w:val="105"/>
                <w:sz w:val="16"/>
                <w:szCs w:val="16"/>
              </w:rPr>
              <w:fldChar w:fldCharType="end"/>
            </w:r>
            <w:bookmarkEnd w:id="0"/>
          </w:p>
        </w:tc>
      </w:tr>
    </w:tbl>
    <w:p w:rsidR="0075793A" w:rsidRPr="009E37E2" w:rsidRDefault="0075793A" w:rsidP="002477B4">
      <w:pPr>
        <w:jc w:val="both"/>
      </w:pPr>
    </w:p>
    <w:p w:rsidR="0075793A" w:rsidRPr="009E37E2" w:rsidRDefault="0075793A" w:rsidP="0075793A">
      <w:pPr>
        <w:jc w:val="both"/>
      </w:pPr>
    </w:p>
    <w:p w:rsidR="0075793A" w:rsidRPr="009E37E2" w:rsidRDefault="0075793A" w:rsidP="0075793A">
      <w:pPr>
        <w:jc w:val="both"/>
      </w:pPr>
    </w:p>
    <w:p w:rsidR="00BF5CDC" w:rsidRPr="009E37E2" w:rsidRDefault="00BF5CDC" w:rsidP="0075793A">
      <w:pPr>
        <w:jc w:val="both"/>
      </w:pPr>
    </w:p>
    <w:p w:rsidR="001C2AEC" w:rsidRPr="009E37E2" w:rsidRDefault="001C2AEC" w:rsidP="001C2AEC">
      <w:pPr>
        <w:rPr>
          <w:b/>
          <w:sz w:val="16"/>
          <w:szCs w:val="16"/>
        </w:rPr>
      </w:pPr>
    </w:p>
    <w:p w:rsidR="00BF5CDC" w:rsidRPr="009E37E2" w:rsidRDefault="00BF5CDC" w:rsidP="00BF5CDC">
      <w:pPr>
        <w:rPr>
          <w:b/>
          <w:sz w:val="14"/>
        </w:rPr>
      </w:pPr>
      <w:r w:rsidRPr="009E37E2">
        <w:rPr>
          <w:b/>
          <w:sz w:val="14"/>
        </w:rPr>
        <w:t xml:space="preserve">Katholische Jugendagentur Düsseldorf </w:t>
      </w:r>
      <w:r w:rsidR="0069320F" w:rsidRPr="009E37E2">
        <w:rPr>
          <w:b/>
          <w:sz w:val="14"/>
        </w:rPr>
        <w:t>g</w:t>
      </w:r>
      <w:r w:rsidRPr="009E37E2">
        <w:rPr>
          <w:b/>
          <w:sz w:val="14"/>
        </w:rPr>
        <w:t>GmbH</w:t>
      </w:r>
    </w:p>
    <w:p w:rsidR="006A4588" w:rsidRDefault="00225AD1" w:rsidP="006A4588">
      <w:pPr>
        <w:jc w:val="both"/>
        <w:rPr>
          <w:sz w:val="14"/>
        </w:rPr>
      </w:pPr>
      <w:r>
        <w:rPr>
          <w:sz w:val="14"/>
        </w:rPr>
        <w:t xml:space="preserve">OGS </w:t>
      </w:r>
      <w:proofErr w:type="spellStart"/>
      <w:r w:rsidR="009D70CC" w:rsidRPr="009D70CC">
        <w:rPr>
          <w:sz w:val="14"/>
        </w:rPr>
        <w:t>Lottenschule</w:t>
      </w:r>
      <w:proofErr w:type="spellEnd"/>
    </w:p>
    <w:p w:rsidR="009F3B34" w:rsidRDefault="009D70CC" w:rsidP="006A4588">
      <w:pPr>
        <w:jc w:val="both"/>
        <w:rPr>
          <w:sz w:val="14"/>
        </w:rPr>
      </w:pPr>
      <w:proofErr w:type="spellStart"/>
      <w:r w:rsidRPr="009D70CC">
        <w:rPr>
          <w:sz w:val="14"/>
        </w:rPr>
        <w:t>Lottenstrasse</w:t>
      </w:r>
      <w:proofErr w:type="spellEnd"/>
      <w:r w:rsidRPr="009D70CC">
        <w:rPr>
          <w:sz w:val="14"/>
        </w:rPr>
        <w:t xml:space="preserve"> 6 </w:t>
      </w:r>
      <w:r w:rsidR="00225AD1" w:rsidRPr="009E37E2">
        <w:rPr>
          <w:sz w:val="14"/>
        </w:rPr>
        <w:t xml:space="preserve">· </w:t>
      </w:r>
    </w:p>
    <w:p w:rsidR="00225AD1" w:rsidRPr="009E37E2" w:rsidRDefault="009D70CC" w:rsidP="006A4588">
      <w:pPr>
        <w:jc w:val="both"/>
        <w:rPr>
          <w:sz w:val="14"/>
        </w:rPr>
      </w:pPr>
      <w:r>
        <w:rPr>
          <w:sz w:val="14"/>
        </w:rPr>
        <w:t>40789 Monheim am Rhein</w:t>
      </w:r>
    </w:p>
    <w:p w:rsidR="00BF5CDC" w:rsidRPr="00225AD1" w:rsidRDefault="00BF5CDC" w:rsidP="001C2AEC">
      <w:pPr>
        <w:jc w:val="both"/>
        <w:rPr>
          <w:rFonts w:cs="Arial"/>
          <w:sz w:val="8"/>
          <w:szCs w:val="8"/>
        </w:rPr>
      </w:pPr>
    </w:p>
    <w:p w:rsidR="00F46666" w:rsidRPr="009E37E2" w:rsidRDefault="00F46666" w:rsidP="00F46666">
      <w:pPr>
        <w:jc w:val="both"/>
        <w:rPr>
          <w:rFonts w:cs="Arial"/>
          <w:szCs w:val="22"/>
        </w:rPr>
      </w:pP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Cs w:val="22"/>
          <w:u w:val="single"/>
        </w:rPr>
      </w:pPr>
      <w:r>
        <w:rPr>
          <w:rFonts w:ascii="Calibri" w:hAnsi="Calibri" w:cs="Calibri"/>
          <w:color w:val="000000"/>
          <w:szCs w:val="22"/>
          <w:u w:val="single"/>
        </w:rPr>
        <w:t>Ferien</w:t>
      </w:r>
      <w:r w:rsidR="00F14E83">
        <w:rPr>
          <w:rFonts w:ascii="Calibri" w:hAnsi="Calibri" w:cs="Calibri"/>
          <w:color w:val="000000"/>
          <w:szCs w:val="22"/>
          <w:u w:val="single"/>
        </w:rPr>
        <w:t>planung für das Jahr 2020/2021</w:t>
      </w:r>
    </w:p>
    <w:p w:rsidR="00F46666" w:rsidRPr="00C01E3C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</w:p>
    <w:p w:rsidR="00F46666" w:rsidRPr="0029243F" w:rsidRDefault="00F14E83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sz w:val="20"/>
          <w:szCs w:val="18"/>
        </w:rPr>
      </w:pPr>
      <w:r>
        <w:rPr>
          <w:rFonts w:ascii="Calibri" w:hAnsi="Calibri" w:cs="Calibri"/>
          <w:b/>
          <w:bCs/>
          <w:i/>
          <w:sz w:val="20"/>
          <w:szCs w:val="18"/>
        </w:rPr>
        <w:t>HERBSTFERIEN 2020</w:t>
      </w:r>
    </w:p>
    <w:p w:rsidR="00F14E83" w:rsidRDefault="00F14E83" w:rsidP="00F14E83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  <w:szCs w:val="18"/>
        </w:rPr>
      </w:pPr>
      <w:r w:rsidRPr="0048578E">
        <w:rPr>
          <w:rFonts w:ascii="Calibri" w:hAnsi="Calibri" w:cs="Calibri"/>
          <w:b/>
          <w:bCs/>
          <w:color w:val="00B050"/>
          <w:sz w:val="20"/>
          <w:szCs w:val="18"/>
        </w:rPr>
        <w:t>12</w:t>
      </w:r>
      <w:r w:rsidR="00F46666" w:rsidRPr="0048578E">
        <w:rPr>
          <w:rFonts w:ascii="Calibri" w:hAnsi="Calibri" w:cs="Calibri"/>
          <w:b/>
          <w:bCs/>
          <w:color w:val="00B050"/>
          <w:sz w:val="20"/>
          <w:szCs w:val="18"/>
        </w:rPr>
        <w:t>.10. -</w:t>
      </w:r>
      <w:r w:rsidRPr="0048578E">
        <w:rPr>
          <w:rFonts w:ascii="Calibri" w:hAnsi="Calibri" w:cs="Calibri"/>
          <w:b/>
          <w:bCs/>
          <w:color w:val="00B050"/>
          <w:sz w:val="20"/>
          <w:szCs w:val="18"/>
        </w:rPr>
        <w:t xml:space="preserve"> 16</w:t>
      </w:r>
      <w:r w:rsidR="00F46666" w:rsidRPr="0048578E">
        <w:rPr>
          <w:rFonts w:ascii="Calibri" w:hAnsi="Calibri" w:cs="Calibri"/>
          <w:b/>
          <w:bCs/>
          <w:color w:val="00B050"/>
          <w:sz w:val="20"/>
          <w:szCs w:val="18"/>
        </w:rPr>
        <w:t>.10.</w:t>
      </w:r>
      <w:r w:rsidRPr="0048578E">
        <w:rPr>
          <w:rFonts w:ascii="Calibri" w:hAnsi="Calibri" w:cs="Calibri"/>
          <w:b/>
          <w:bCs/>
          <w:color w:val="00B050"/>
          <w:sz w:val="20"/>
          <w:szCs w:val="18"/>
        </w:rPr>
        <w:t>2020</w:t>
      </w:r>
      <w:r w:rsidR="00F46666" w:rsidRPr="0048578E">
        <w:rPr>
          <w:rFonts w:ascii="Calibri" w:hAnsi="Calibri" w:cs="Calibri"/>
          <w:b/>
          <w:bCs/>
          <w:color w:val="00B050"/>
          <w:sz w:val="20"/>
          <w:szCs w:val="18"/>
        </w:rPr>
        <w:t>:</w:t>
      </w:r>
      <w:r w:rsidR="00F46666" w:rsidRPr="0029243F">
        <w:rPr>
          <w:rFonts w:ascii="Calibri" w:hAnsi="Calibri" w:cs="Calibri"/>
          <w:bCs/>
          <w:sz w:val="20"/>
          <w:szCs w:val="18"/>
        </w:rPr>
        <w:tab/>
      </w:r>
      <w:r w:rsidRPr="0029243F">
        <w:rPr>
          <w:rFonts w:ascii="Calibri" w:hAnsi="Calibri" w:cs="Calibri"/>
          <w:sz w:val="20"/>
          <w:szCs w:val="18"/>
        </w:rPr>
        <w:t xml:space="preserve">Ferienprogramm in der </w:t>
      </w:r>
      <w:r w:rsidRPr="0029243F">
        <w:rPr>
          <w:rFonts w:ascii="Calibri" w:hAnsi="Calibri" w:cs="Calibri"/>
          <w:b/>
          <w:sz w:val="20"/>
          <w:szCs w:val="18"/>
        </w:rPr>
        <w:t xml:space="preserve">OGS </w:t>
      </w:r>
      <w:proofErr w:type="spellStart"/>
      <w:r>
        <w:rPr>
          <w:rFonts w:ascii="Calibri" w:hAnsi="Calibri" w:cs="Calibri"/>
          <w:b/>
          <w:sz w:val="20"/>
          <w:szCs w:val="18"/>
        </w:rPr>
        <w:t>Lottenschule</w:t>
      </w:r>
      <w:proofErr w:type="spellEnd"/>
    </w:p>
    <w:p w:rsidR="00F14E83" w:rsidRDefault="00F14E83" w:rsidP="00F14E83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  <w:szCs w:val="18"/>
        </w:rPr>
      </w:pPr>
      <w:r>
        <w:rPr>
          <w:rFonts w:ascii="Calibri" w:hAnsi="Calibri" w:cs="Calibri"/>
          <w:sz w:val="20"/>
          <w:szCs w:val="18"/>
        </w:rPr>
        <w:t xml:space="preserve">                                               </w:t>
      </w:r>
      <w:r w:rsidRPr="0029243F">
        <w:rPr>
          <w:rFonts w:ascii="Calibri" w:hAnsi="Calibri" w:cs="Calibri"/>
          <w:sz w:val="20"/>
          <w:szCs w:val="18"/>
        </w:rPr>
        <w:t>Mo-Do: 08.00-16.00 Uhr; Fr: 08.00-15.00 Uhr</w:t>
      </w:r>
    </w:p>
    <w:p w:rsidR="00F14E83" w:rsidRDefault="00F14E83" w:rsidP="00F14E83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  <w:szCs w:val="18"/>
        </w:rPr>
        <w:t xml:space="preserve">                                               </w:t>
      </w:r>
      <w:r w:rsidRPr="006B10B8">
        <w:rPr>
          <w:rFonts w:ascii="Calibri" w:hAnsi="Calibri" w:cs="Calibri"/>
          <w:sz w:val="20"/>
        </w:rPr>
        <w:t>Anmeldung erforder</w:t>
      </w:r>
      <w:r>
        <w:rPr>
          <w:rFonts w:ascii="Calibri" w:hAnsi="Calibri" w:cs="Calibri"/>
          <w:sz w:val="20"/>
        </w:rPr>
        <w:t>lich</w:t>
      </w:r>
    </w:p>
    <w:p w:rsidR="00F46666" w:rsidRPr="00F14E83" w:rsidRDefault="00F14E83" w:rsidP="00F14E83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  <w:szCs w:val="18"/>
        </w:rPr>
      </w:pPr>
      <w:r w:rsidRPr="0048578E">
        <w:rPr>
          <w:rFonts w:ascii="Calibri" w:hAnsi="Calibri" w:cs="Calibri"/>
          <w:b/>
          <w:color w:val="FF0000"/>
          <w:sz w:val="20"/>
          <w:szCs w:val="18"/>
        </w:rPr>
        <w:t>19</w:t>
      </w:r>
      <w:r w:rsidR="00F46666" w:rsidRPr="0048578E">
        <w:rPr>
          <w:rFonts w:ascii="Calibri" w:hAnsi="Calibri" w:cs="Calibri"/>
          <w:b/>
          <w:color w:val="FF0000"/>
          <w:sz w:val="20"/>
          <w:szCs w:val="18"/>
        </w:rPr>
        <w:t>.10. -</w:t>
      </w:r>
      <w:r w:rsidRPr="0048578E">
        <w:rPr>
          <w:rFonts w:ascii="Calibri" w:hAnsi="Calibri" w:cs="Calibri"/>
          <w:b/>
          <w:color w:val="FF0000"/>
          <w:sz w:val="20"/>
          <w:szCs w:val="18"/>
        </w:rPr>
        <w:t xml:space="preserve">  23</w:t>
      </w:r>
      <w:r w:rsidR="00F46666" w:rsidRPr="0048578E">
        <w:rPr>
          <w:rFonts w:ascii="Calibri" w:hAnsi="Calibri" w:cs="Calibri"/>
          <w:b/>
          <w:color w:val="FF0000"/>
          <w:sz w:val="20"/>
          <w:szCs w:val="18"/>
        </w:rPr>
        <w:t>.10.20</w:t>
      </w:r>
      <w:r w:rsidRPr="0048578E">
        <w:rPr>
          <w:rFonts w:ascii="Calibri" w:hAnsi="Calibri" w:cs="Calibri"/>
          <w:b/>
          <w:color w:val="FF0000"/>
          <w:sz w:val="20"/>
          <w:szCs w:val="18"/>
        </w:rPr>
        <w:t>20</w:t>
      </w:r>
      <w:r w:rsidR="00F46666" w:rsidRPr="0048578E">
        <w:rPr>
          <w:rFonts w:ascii="Calibri" w:hAnsi="Calibri" w:cs="Calibri"/>
          <w:b/>
          <w:color w:val="FF0000"/>
          <w:sz w:val="20"/>
          <w:szCs w:val="18"/>
        </w:rPr>
        <w:t>:</w:t>
      </w:r>
      <w:r w:rsidR="00F46666" w:rsidRPr="0029243F">
        <w:rPr>
          <w:rFonts w:ascii="Calibri" w:hAnsi="Calibri" w:cs="Calibri"/>
          <w:sz w:val="20"/>
          <w:szCs w:val="18"/>
        </w:rPr>
        <w:tab/>
      </w:r>
      <w:r w:rsidR="0048578E">
        <w:rPr>
          <w:rFonts w:ascii="Calibri" w:hAnsi="Calibri" w:cs="Calibri"/>
          <w:sz w:val="20"/>
          <w:szCs w:val="18"/>
        </w:rPr>
        <w:t>OGS-</w:t>
      </w:r>
      <w:r w:rsidRPr="00F14E83">
        <w:rPr>
          <w:rFonts w:ascii="Calibri" w:hAnsi="Calibri" w:cs="Calibri"/>
          <w:sz w:val="20"/>
          <w:szCs w:val="18"/>
        </w:rPr>
        <w:t>Einrichtung</w:t>
      </w:r>
      <w:r>
        <w:rPr>
          <w:rFonts w:ascii="Calibri" w:hAnsi="Calibri" w:cs="Calibri"/>
          <w:b/>
          <w:sz w:val="20"/>
          <w:szCs w:val="18"/>
        </w:rPr>
        <w:t xml:space="preserve"> </w:t>
      </w:r>
      <w:r w:rsidRPr="00F14E83">
        <w:rPr>
          <w:rFonts w:ascii="Calibri" w:hAnsi="Calibri" w:cs="Calibri"/>
          <w:sz w:val="20"/>
          <w:szCs w:val="18"/>
        </w:rPr>
        <w:t>geschlossen</w:t>
      </w:r>
      <w:r w:rsidRPr="00F14E83">
        <w:rPr>
          <w:rFonts w:ascii="Calibri" w:hAnsi="Calibri" w:cs="Calibri"/>
          <w:sz w:val="20"/>
          <w:szCs w:val="18"/>
        </w:rPr>
        <w:tab/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iCs/>
          <w:sz w:val="20"/>
        </w:rPr>
      </w:pPr>
    </w:p>
    <w:p w:rsidR="00F46666" w:rsidRPr="008C0438" w:rsidRDefault="00F46666" w:rsidP="00F46666">
      <w:pPr>
        <w:overflowPunct/>
        <w:autoSpaceDE/>
        <w:autoSpaceDN/>
        <w:adjustRightInd/>
        <w:textAlignment w:val="auto"/>
        <w:rPr>
          <w:rFonts w:ascii="Calibri" w:eastAsia="Arial Unicode MS" w:hAnsi="Calibri" w:cs="Calibri"/>
          <w:b/>
          <w:bCs/>
          <w:i/>
          <w:iCs/>
          <w:sz w:val="20"/>
        </w:rPr>
      </w:pPr>
      <w:r w:rsidRPr="008C0438">
        <w:rPr>
          <w:rFonts w:ascii="Calibri" w:hAnsi="Calibri" w:cs="Calibri"/>
          <w:b/>
          <w:bCs/>
          <w:i/>
          <w:iCs/>
          <w:sz w:val="20"/>
        </w:rPr>
        <w:t xml:space="preserve">WEIHNACHTSFERIEN </w:t>
      </w:r>
      <w:r w:rsidR="00F14E83">
        <w:rPr>
          <w:rFonts w:ascii="Calibri" w:hAnsi="Calibri" w:cs="Calibri"/>
          <w:b/>
          <w:bCs/>
          <w:i/>
          <w:iCs/>
          <w:sz w:val="20"/>
        </w:rPr>
        <w:t>2020/2021</w:t>
      </w:r>
    </w:p>
    <w:p w:rsidR="00F46666" w:rsidRPr="00F14E83" w:rsidRDefault="0048578E" w:rsidP="0048578E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</w:rPr>
      </w:pPr>
      <w:r w:rsidRPr="0048578E">
        <w:rPr>
          <w:rFonts w:ascii="Calibri" w:hAnsi="Calibri" w:cs="Calibri"/>
          <w:b/>
          <w:color w:val="FF0000"/>
          <w:sz w:val="20"/>
        </w:rPr>
        <w:t>23.12.-06.01.2020</w:t>
      </w:r>
      <w:r w:rsidRPr="0048578E">
        <w:rPr>
          <w:rFonts w:ascii="Calibri" w:hAnsi="Calibri" w:cs="Calibri"/>
          <w:color w:val="FF0000"/>
          <w:sz w:val="20"/>
        </w:rPr>
        <w:t xml:space="preserve">              </w:t>
      </w:r>
      <w:r>
        <w:rPr>
          <w:rFonts w:ascii="Calibri" w:hAnsi="Calibri" w:cs="Calibri"/>
          <w:sz w:val="20"/>
        </w:rPr>
        <w:t>OGS-</w:t>
      </w:r>
      <w:r w:rsidR="00F46666" w:rsidRPr="00F14E83">
        <w:rPr>
          <w:rFonts w:ascii="Calibri" w:hAnsi="Calibri" w:cs="Calibri"/>
          <w:sz w:val="20"/>
        </w:rPr>
        <w:t>Einrichtung geschlossen</w:t>
      </w:r>
    </w:p>
    <w:p w:rsidR="00F46666" w:rsidRPr="00A77365" w:rsidRDefault="00F14E83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i/>
          <w:sz w:val="20"/>
        </w:rPr>
      </w:pPr>
      <w:r>
        <w:rPr>
          <w:rFonts w:ascii="Calibri" w:hAnsi="Calibri" w:cs="Calibri"/>
          <w:b/>
          <w:i/>
          <w:sz w:val="20"/>
        </w:rPr>
        <w:t>KARNEVAL 2021</w:t>
      </w:r>
    </w:p>
    <w:p w:rsidR="00F46666" w:rsidRDefault="00F14E83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 w:rsidRPr="0048578E">
        <w:rPr>
          <w:rFonts w:ascii="Calibri" w:hAnsi="Calibri" w:cs="Calibri"/>
          <w:b/>
          <w:color w:val="FF0000"/>
          <w:sz w:val="20"/>
        </w:rPr>
        <w:t>Freitag,   12.02.2021</w:t>
      </w:r>
      <w:r w:rsidR="00F46666" w:rsidRPr="0048578E">
        <w:rPr>
          <w:rFonts w:ascii="Calibri" w:hAnsi="Calibri" w:cs="Calibri"/>
          <w:b/>
          <w:color w:val="FF0000"/>
          <w:sz w:val="20"/>
        </w:rPr>
        <w:t>:</w:t>
      </w:r>
      <w:r w:rsidR="00F46666" w:rsidRPr="006B10B8">
        <w:rPr>
          <w:rFonts w:ascii="Calibri" w:hAnsi="Calibri" w:cs="Calibri"/>
          <w:sz w:val="20"/>
        </w:rPr>
        <w:tab/>
        <w:t>bewegli</w:t>
      </w:r>
      <w:r w:rsidR="0048578E">
        <w:rPr>
          <w:rFonts w:ascii="Calibri" w:hAnsi="Calibri" w:cs="Calibri"/>
          <w:sz w:val="20"/>
        </w:rPr>
        <w:t>cher Ferientag; OGS-</w:t>
      </w:r>
      <w:r w:rsidR="00706459">
        <w:rPr>
          <w:rFonts w:ascii="Calibri" w:hAnsi="Calibri" w:cs="Calibri"/>
          <w:sz w:val="20"/>
        </w:rPr>
        <w:t xml:space="preserve">Einrichtung </w:t>
      </w:r>
      <w:r w:rsidR="00706459" w:rsidRPr="006B10B8">
        <w:rPr>
          <w:rFonts w:ascii="Calibri" w:hAnsi="Calibri" w:cs="Calibri"/>
          <w:sz w:val="20"/>
        </w:rPr>
        <w:t>geschlossen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                                          </w:t>
      </w:r>
    </w:p>
    <w:p w:rsidR="00F46666" w:rsidRPr="006B10B8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 w:rsidRPr="0048578E">
        <w:rPr>
          <w:rFonts w:ascii="Calibri" w:hAnsi="Calibri" w:cs="Calibri"/>
          <w:b/>
          <w:color w:val="FF0000"/>
          <w:sz w:val="20"/>
        </w:rPr>
        <w:t>Montag</w:t>
      </w:r>
      <w:r w:rsidR="00F14E83" w:rsidRPr="0048578E">
        <w:rPr>
          <w:rFonts w:ascii="Calibri" w:hAnsi="Calibri" w:cs="Calibri"/>
          <w:b/>
          <w:color w:val="FF0000"/>
          <w:sz w:val="20"/>
        </w:rPr>
        <w:t>,  15</w:t>
      </w:r>
      <w:r w:rsidR="00801636" w:rsidRPr="0048578E">
        <w:rPr>
          <w:rFonts w:ascii="Calibri" w:hAnsi="Calibri" w:cs="Calibri"/>
          <w:b/>
          <w:color w:val="FF0000"/>
          <w:sz w:val="20"/>
        </w:rPr>
        <w:t>.02</w:t>
      </w:r>
      <w:r w:rsidRPr="0048578E">
        <w:rPr>
          <w:rFonts w:ascii="Calibri" w:hAnsi="Calibri" w:cs="Calibri"/>
          <w:b/>
          <w:color w:val="FF0000"/>
          <w:sz w:val="20"/>
        </w:rPr>
        <w:t>.20</w:t>
      </w:r>
      <w:r w:rsidR="00801636" w:rsidRPr="0048578E">
        <w:rPr>
          <w:rFonts w:ascii="Calibri" w:hAnsi="Calibri" w:cs="Calibri"/>
          <w:b/>
          <w:color w:val="FF0000"/>
          <w:sz w:val="20"/>
        </w:rPr>
        <w:t>2</w:t>
      </w:r>
      <w:r w:rsidR="00F14E83" w:rsidRPr="0048578E">
        <w:rPr>
          <w:rFonts w:ascii="Calibri" w:hAnsi="Calibri" w:cs="Calibri"/>
          <w:b/>
          <w:color w:val="FF0000"/>
          <w:sz w:val="20"/>
        </w:rPr>
        <w:t>1</w:t>
      </w:r>
      <w:r w:rsidRPr="0048578E">
        <w:rPr>
          <w:rFonts w:ascii="Calibri" w:hAnsi="Calibri" w:cs="Calibri"/>
          <w:color w:val="FF0000"/>
          <w:sz w:val="20"/>
        </w:rPr>
        <w:t>:</w:t>
      </w:r>
      <w:r w:rsidRPr="006B10B8">
        <w:rPr>
          <w:rFonts w:ascii="Calibri" w:hAnsi="Calibri" w:cs="Calibri"/>
          <w:sz w:val="20"/>
        </w:rPr>
        <w:tab/>
        <w:t xml:space="preserve">beweglicher Ferientag; </w:t>
      </w:r>
      <w:r w:rsidR="0048578E">
        <w:rPr>
          <w:rFonts w:ascii="Calibri" w:hAnsi="Calibri" w:cs="Calibri"/>
          <w:sz w:val="20"/>
        </w:rPr>
        <w:t>OGS-</w:t>
      </w:r>
      <w:r w:rsidRPr="006B10B8">
        <w:rPr>
          <w:rFonts w:ascii="Calibri" w:hAnsi="Calibri" w:cs="Calibri"/>
          <w:sz w:val="20"/>
        </w:rPr>
        <w:t>Einrichtung geschlossen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 w:rsidRPr="0048578E">
        <w:rPr>
          <w:rFonts w:ascii="Calibri" w:hAnsi="Calibri" w:cs="Calibri"/>
          <w:b/>
          <w:color w:val="00B050"/>
          <w:sz w:val="20"/>
        </w:rPr>
        <w:t>Diens</w:t>
      </w:r>
      <w:r w:rsidR="00F14E83" w:rsidRPr="0048578E">
        <w:rPr>
          <w:rFonts w:ascii="Calibri" w:hAnsi="Calibri" w:cs="Calibri"/>
          <w:b/>
          <w:color w:val="00B050"/>
          <w:sz w:val="20"/>
        </w:rPr>
        <w:t>tag, 16</w:t>
      </w:r>
      <w:r w:rsidR="00801636" w:rsidRPr="0048578E">
        <w:rPr>
          <w:rFonts w:ascii="Calibri" w:hAnsi="Calibri" w:cs="Calibri"/>
          <w:b/>
          <w:color w:val="00B050"/>
          <w:sz w:val="20"/>
        </w:rPr>
        <w:t>.02</w:t>
      </w:r>
      <w:r w:rsidRPr="0048578E">
        <w:rPr>
          <w:rFonts w:ascii="Calibri" w:hAnsi="Calibri" w:cs="Calibri"/>
          <w:b/>
          <w:color w:val="00B050"/>
          <w:sz w:val="20"/>
        </w:rPr>
        <w:t>.20</w:t>
      </w:r>
      <w:r w:rsidR="00801636" w:rsidRPr="0048578E">
        <w:rPr>
          <w:rFonts w:ascii="Calibri" w:hAnsi="Calibri" w:cs="Calibri"/>
          <w:b/>
          <w:color w:val="00B050"/>
          <w:sz w:val="20"/>
        </w:rPr>
        <w:t>2</w:t>
      </w:r>
      <w:r w:rsidR="00F14E83" w:rsidRPr="0048578E">
        <w:rPr>
          <w:rFonts w:ascii="Calibri" w:hAnsi="Calibri" w:cs="Calibri"/>
          <w:b/>
          <w:color w:val="00B050"/>
          <w:sz w:val="20"/>
        </w:rPr>
        <w:t>1</w:t>
      </w:r>
      <w:r w:rsidRPr="0048578E">
        <w:rPr>
          <w:rFonts w:ascii="Calibri" w:hAnsi="Calibri" w:cs="Calibri"/>
          <w:color w:val="00B050"/>
          <w:sz w:val="20"/>
        </w:rPr>
        <w:t xml:space="preserve">:       </w:t>
      </w:r>
      <w:r w:rsidRPr="006B10B8">
        <w:rPr>
          <w:rFonts w:ascii="Calibri" w:hAnsi="Calibri" w:cs="Calibri"/>
          <w:sz w:val="20"/>
        </w:rPr>
        <w:t>bewegli</w:t>
      </w:r>
      <w:r>
        <w:rPr>
          <w:rFonts w:ascii="Calibri" w:hAnsi="Calibri" w:cs="Calibri"/>
          <w:sz w:val="20"/>
        </w:rPr>
        <w:t xml:space="preserve">cher Ferientag; </w:t>
      </w:r>
      <w:r w:rsidR="0048578E">
        <w:rPr>
          <w:rFonts w:ascii="Calibri" w:hAnsi="Calibri" w:cs="Calibri"/>
          <w:b/>
          <w:sz w:val="20"/>
        </w:rPr>
        <w:t>OGS-</w:t>
      </w:r>
      <w:r w:rsidRPr="004E0D60">
        <w:rPr>
          <w:rFonts w:ascii="Calibri" w:hAnsi="Calibri" w:cs="Calibri"/>
          <w:b/>
          <w:sz w:val="20"/>
        </w:rPr>
        <w:t>Einrichtung 08.00-16:00 Uhr geöffnet</w:t>
      </w:r>
      <w:r w:rsidRPr="006B10B8">
        <w:rPr>
          <w:rFonts w:ascii="Calibri" w:hAnsi="Calibri" w:cs="Calibri"/>
          <w:sz w:val="20"/>
        </w:rPr>
        <w:t xml:space="preserve">: </w:t>
      </w:r>
    </w:p>
    <w:p w:rsidR="00F46666" w:rsidRPr="008C0438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                         </w:t>
      </w:r>
      <w:r w:rsidR="00F14E83">
        <w:rPr>
          <w:rFonts w:ascii="Calibri" w:hAnsi="Calibri" w:cs="Calibri"/>
          <w:sz w:val="20"/>
        </w:rPr>
        <w:t xml:space="preserve">                      </w:t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Pr="008C0438" w:rsidRDefault="00F14E83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iCs/>
          <w:sz w:val="20"/>
        </w:rPr>
      </w:pPr>
      <w:r>
        <w:rPr>
          <w:rFonts w:ascii="Calibri" w:hAnsi="Calibri" w:cs="Calibri"/>
          <w:b/>
          <w:bCs/>
          <w:i/>
          <w:iCs/>
          <w:sz w:val="20"/>
        </w:rPr>
        <w:t>OSTERFERIEN 2021</w:t>
      </w:r>
    </w:p>
    <w:p w:rsidR="00026A71" w:rsidRDefault="00F14E83" w:rsidP="006D402E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</w:rPr>
      </w:pPr>
      <w:r w:rsidRPr="0048578E">
        <w:rPr>
          <w:rFonts w:ascii="Calibri" w:hAnsi="Calibri" w:cs="Calibri"/>
          <w:b/>
          <w:color w:val="FF0000"/>
          <w:sz w:val="20"/>
        </w:rPr>
        <w:t>29.03. - 01.04.2021</w:t>
      </w:r>
      <w:r w:rsidR="00F46666" w:rsidRPr="0048578E">
        <w:rPr>
          <w:rFonts w:ascii="Calibri" w:hAnsi="Calibri" w:cs="Calibri"/>
          <w:b/>
          <w:color w:val="FF0000"/>
          <w:sz w:val="20"/>
        </w:rPr>
        <w:t xml:space="preserve">:           </w:t>
      </w:r>
      <w:r w:rsidR="0048578E" w:rsidRPr="0048578E">
        <w:rPr>
          <w:rFonts w:ascii="Calibri" w:hAnsi="Calibri" w:cs="Calibri"/>
          <w:sz w:val="20"/>
        </w:rPr>
        <w:t>OGS-</w:t>
      </w:r>
      <w:r w:rsidR="006D402E" w:rsidRPr="005C5FBD">
        <w:rPr>
          <w:rFonts w:ascii="Calibri" w:hAnsi="Calibri" w:cs="Calibri"/>
          <w:sz w:val="20"/>
        </w:rPr>
        <w:t>Einrichtung geschlossen</w:t>
      </w:r>
      <w:r w:rsidR="006D402E" w:rsidRPr="008C0438">
        <w:rPr>
          <w:rFonts w:ascii="Calibri" w:hAnsi="Calibri" w:cs="Calibri"/>
          <w:sz w:val="20"/>
        </w:rPr>
        <w:t xml:space="preserve"> </w:t>
      </w:r>
    </w:p>
    <w:p w:rsidR="006D402E" w:rsidRPr="008C0438" w:rsidRDefault="00C31287" w:rsidP="006D402E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 w:rsidRPr="0048578E">
        <w:rPr>
          <w:rFonts w:ascii="Calibri" w:hAnsi="Calibri" w:cs="Calibri"/>
          <w:b/>
          <w:color w:val="00B050"/>
          <w:sz w:val="20"/>
        </w:rPr>
        <w:t>06.04. - 08</w:t>
      </w:r>
      <w:r w:rsidR="00F46666" w:rsidRPr="0048578E">
        <w:rPr>
          <w:rFonts w:ascii="Calibri" w:hAnsi="Calibri" w:cs="Calibri"/>
          <w:b/>
          <w:color w:val="00B050"/>
          <w:sz w:val="20"/>
        </w:rPr>
        <w:t>.04.20</w:t>
      </w:r>
      <w:r w:rsidR="006D402E" w:rsidRPr="0048578E">
        <w:rPr>
          <w:rFonts w:ascii="Calibri" w:hAnsi="Calibri" w:cs="Calibri"/>
          <w:b/>
          <w:color w:val="00B050"/>
          <w:sz w:val="20"/>
        </w:rPr>
        <w:t>21</w:t>
      </w:r>
      <w:r w:rsidR="00F46666" w:rsidRPr="0048578E">
        <w:rPr>
          <w:rFonts w:ascii="Calibri" w:hAnsi="Calibri" w:cs="Calibri"/>
          <w:b/>
          <w:color w:val="00B050"/>
          <w:sz w:val="20"/>
        </w:rPr>
        <w:t>:</w:t>
      </w:r>
      <w:r w:rsidR="00F46666" w:rsidRPr="0048578E">
        <w:rPr>
          <w:rFonts w:ascii="Calibri" w:hAnsi="Calibri" w:cs="Calibri"/>
          <w:color w:val="00B050"/>
          <w:sz w:val="20"/>
        </w:rPr>
        <w:t xml:space="preserve"> </w:t>
      </w:r>
      <w:r w:rsidR="00F46666">
        <w:rPr>
          <w:rFonts w:ascii="Calibri" w:hAnsi="Calibri" w:cs="Calibri"/>
          <w:sz w:val="20"/>
        </w:rPr>
        <w:tab/>
      </w:r>
      <w:r w:rsidR="006D402E" w:rsidRPr="008C0438">
        <w:rPr>
          <w:rFonts w:ascii="Calibri" w:hAnsi="Calibri" w:cs="Calibri"/>
          <w:sz w:val="20"/>
        </w:rPr>
        <w:t>Ferien</w:t>
      </w:r>
      <w:r w:rsidR="006D402E">
        <w:rPr>
          <w:rFonts w:ascii="Calibri" w:hAnsi="Calibri" w:cs="Calibri"/>
          <w:sz w:val="20"/>
        </w:rPr>
        <w:t>programm</w:t>
      </w:r>
      <w:r w:rsidR="006D402E" w:rsidRPr="008C0438">
        <w:rPr>
          <w:rFonts w:ascii="Calibri" w:hAnsi="Calibri" w:cs="Calibri"/>
          <w:sz w:val="20"/>
        </w:rPr>
        <w:t xml:space="preserve"> in der </w:t>
      </w:r>
      <w:r w:rsidR="006D402E" w:rsidRPr="008C0438">
        <w:rPr>
          <w:rFonts w:ascii="Calibri" w:hAnsi="Calibri" w:cs="Calibri"/>
          <w:b/>
          <w:sz w:val="20"/>
        </w:rPr>
        <w:t>OGS</w:t>
      </w:r>
      <w:r w:rsidR="006D402E" w:rsidRPr="00140F74">
        <w:rPr>
          <w:rFonts w:ascii="Calibri" w:hAnsi="Calibri" w:cs="Calibri"/>
          <w:b/>
          <w:sz w:val="20"/>
        </w:rPr>
        <w:t xml:space="preserve"> </w:t>
      </w:r>
      <w:proofErr w:type="spellStart"/>
      <w:r w:rsidR="006D402E">
        <w:rPr>
          <w:rFonts w:ascii="Calibri" w:hAnsi="Calibri" w:cs="Calibri"/>
          <w:b/>
          <w:sz w:val="20"/>
        </w:rPr>
        <w:t>Lottenschule</w:t>
      </w:r>
      <w:proofErr w:type="spellEnd"/>
    </w:p>
    <w:p w:rsidR="006D402E" w:rsidRDefault="006D402E" w:rsidP="006D402E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Montag</w:t>
      </w:r>
      <w:r w:rsidRPr="008C0438">
        <w:rPr>
          <w:rFonts w:ascii="Calibri" w:hAnsi="Calibri" w:cs="Calibri"/>
          <w:sz w:val="20"/>
        </w:rPr>
        <w:t>: Feiertag</w:t>
      </w:r>
      <w:r>
        <w:rPr>
          <w:rFonts w:ascii="Calibri" w:hAnsi="Calibri" w:cs="Calibri"/>
          <w:sz w:val="20"/>
        </w:rPr>
        <w:t>!</w:t>
      </w:r>
    </w:p>
    <w:p w:rsidR="006D402E" w:rsidRDefault="006D402E" w:rsidP="006D402E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Di</w:t>
      </w:r>
      <w:r>
        <w:rPr>
          <w:rFonts w:ascii="Calibri" w:hAnsi="Calibri" w:cs="Calibri"/>
          <w:sz w:val="20"/>
        </w:rPr>
        <w:t>-Do: 08.00-16.00 Uhr</w:t>
      </w:r>
    </w:p>
    <w:p w:rsidR="006D402E" w:rsidRDefault="006D402E" w:rsidP="006D402E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Freitag: 08:00-15:00 Uhr</w:t>
      </w:r>
    </w:p>
    <w:p w:rsidR="00F46666" w:rsidRPr="006D402E" w:rsidRDefault="006D402E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</w:t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sz w:val="20"/>
        </w:rPr>
      </w:pPr>
      <w:r w:rsidRPr="006B10B8">
        <w:rPr>
          <w:rFonts w:ascii="Calibri" w:hAnsi="Calibri" w:cs="Calibri"/>
          <w:b/>
          <w:bCs/>
          <w:i/>
          <w:sz w:val="20"/>
        </w:rPr>
        <w:t>BEWEGLICHE</w:t>
      </w:r>
      <w:r>
        <w:rPr>
          <w:rFonts w:ascii="Calibri" w:hAnsi="Calibri" w:cs="Calibri"/>
          <w:b/>
          <w:bCs/>
          <w:i/>
          <w:sz w:val="20"/>
        </w:rPr>
        <w:t>R FERIENTAG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 w:rsidRPr="0048578E">
        <w:rPr>
          <w:rFonts w:ascii="Calibri" w:hAnsi="Calibri" w:cs="Calibri"/>
          <w:b/>
          <w:color w:val="00B050"/>
          <w:sz w:val="20"/>
        </w:rPr>
        <w:t xml:space="preserve">Freitag, </w:t>
      </w:r>
      <w:r w:rsidR="00C31287" w:rsidRPr="0048578E">
        <w:rPr>
          <w:rFonts w:ascii="Calibri" w:hAnsi="Calibri" w:cs="Calibri"/>
          <w:b/>
          <w:color w:val="00B050"/>
          <w:sz w:val="20"/>
        </w:rPr>
        <w:t>14</w:t>
      </w:r>
      <w:r w:rsidR="006D402E" w:rsidRPr="0048578E">
        <w:rPr>
          <w:rFonts w:ascii="Calibri" w:hAnsi="Calibri" w:cs="Calibri"/>
          <w:b/>
          <w:color w:val="00B050"/>
          <w:sz w:val="20"/>
        </w:rPr>
        <w:t>.05.2021</w:t>
      </w:r>
      <w:r w:rsidRPr="0048578E">
        <w:rPr>
          <w:rFonts w:ascii="Calibri" w:hAnsi="Calibri" w:cs="Calibri"/>
          <w:b/>
          <w:color w:val="00B050"/>
          <w:sz w:val="20"/>
        </w:rPr>
        <w:t>:</w:t>
      </w:r>
      <w:r w:rsidRPr="0048578E">
        <w:rPr>
          <w:rFonts w:ascii="Calibri" w:hAnsi="Calibri" w:cs="Calibri"/>
          <w:color w:val="00B050"/>
          <w:sz w:val="20"/>
        </w:rPr>
        <w:t xml:space="preserve"> </w:t>
      </w:r>
      <w:r>
        <w:rPr>
          <w:rFonts w:ascii="Calibri" w:hAnsi="Calibri" w:cs="Calibri"/>
          <w:sz w:val="20"/>
        </w:rPr>
        <w:tab/>
      </w:r>
      <w:r w:rsidRPr="006B10B8">
        <w:rPr>
          <w:rFonts w:ascii="Calibri" w:hAnsi="Calibri" w:cs="Calibri"/>
          <w:sz w:val="20"/>
        </w:rPr>
        <w:t>F</w:t>
      </w:r>
      <w:r w:rsidR="006D402E">
        <w:rPr>
          <w:rFonts w:ascii="Calibri" w:hAnsi="Calibri" w:cs="Calibri"/>
          <w:sz w:val="20"/>
        </w:rPr>
        <w:t>reitag nach Christi Himmelfahrt/</w:t>
      </w:r>
      <w:r w:rsidR="006D402E" w:rsidRPr="006B10B8">
        <w:rPr>
          <w:rFonts w:ascii="Calibri" w:hAnsi="Calibri" w:cs="Calibri"/>
          <w:sz w:val="20"/>
        </w:rPr>
        <w:t>bewegli</w:t>
      </w:r>
      <w:r w:rsidR="006D402E">
        <w:rPr>
          <w:rFonts w:ascii="Calibri" w:hAnsi="Calibri" w:cs="Calibri"/>
          <w:sz w:val="20"/>
        </w:rPr>
        <w:t>cher Ferientag;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</w:t>
      </w:r>
      <w:r w:rsidR="006D402E" w:rsidRPr="004E0D60">
        <w:rPr>
          <w:rFonts w:ascii="Calibri" w:hAnsi="Calibri" w:cs="Calibri"/>
          <w:b/>
          <w:sz w:val="20"/>
        </w:rPr>
        <w:t>OGS-</w:t>
      </w:r>
      <w:r w:rsidRPr="004E0D60">
        <w:rPr>
          <w:rFonts w:ascii="Calibri" w:hAnsi="Calibri" w:cs="Calibri"/>
          <w:b/>
          <w:sz w:val="20"/>
        </w:rPr>
        <w:t>Einrichtung 08.00-15:00 Uhr geöffnet</w:t>
      </w:r>
      <w:r w:rsidRPr="006B10B8">
        <w:rPr>
          <w:rFonts w:ascii="Calibri" w:hAnsi="Calibri" w:cs="Calibri"/>
          <w:sz w:val="20"/>
        </w:rPr>
        <w:t xml:space="preserve">: </w:t>
      </w:r>
    </w:p>
    <w:p w:rsidR="00F46666" w:rsidRPr="005C5FBD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                         </w:t>
      </w:r>
      <w:r w:rsidR="006D402E">
        <w:rPr>
          <w:rFonts w:ascii="Calibri" w:hAnsi="Calibri" w:cs="Calibri"/>
          <w:sz w:val="20"/>
        </w:rPr>
        <w:t xml:space="preserve">                      </w:t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Pr="006663BF" w:rsidRDefault="006D402E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i/>
          <w:sz w:val="20"/>
        </w:rPr>
      </w:pPr>
      <w:r>
        <w:rPr>
          <w:rFonts w:ascii="Calibri" w:hAnsi="Calibri" w:cs="Calibri"/>
          <w:b/>
          <w:i/>
          <w:sz w:val="20"/>
        </w:rPr>
        <w:t>PFINGSTFERIEN 2021</w:t>
      </w:r>
    </w:p>
    <w:p w:rsidR="00F46666" w:rsidRPr="006663BF" w:rsidRDefault="00C31287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</w:rPr>
      </w:pPr>
      <w:r w:rsidRPr="0048578E">
        <w:rPr>
          <w:rFonts w:ascii="Calibri" w:hAnsi="Calibri" w:cs="Calibri"/>
          <w:b/>
          <w:color w:val="FF0000"/>
          <w:sz w:val="20"/>
        </w:rPr>
        <w:t>25.05</w:t>
      </w:r>
      <w:r w:rsidR="006D402E" w:rsidRPr="0048578E">
        <w:rPr>
          <w:rFonts w:ascii="Calibri" w:hAnsi="Calibri" w:cs="Calibri"/>
          <w:b/>
          <w:color w:val="FF0000"/>
          <w:sz w:val="20"/>
        </w:rPr>
        <w:t>.2021</w:t>
      </w:r>
      <w:r w:rsidR="00F46666" w:rsidRPr="0048578E">
        <w:rPr>
          <w:rFonts w:ascii="Calibri" w:hAnsi="Calibri" w:cs="Calibri"/>
          <w:b/>
          <w:color w:val="FF0000"/>
          <w:sz w:val="20"/>
        </w:rPr>
        <w:t>:</w:t>
      </w:r>
      <w:r w:rsidR="00F46666">
        <w:rPr>
          <w:rFonts w:ascii="Calibri" w:hAnsi="Calibri" w:cs="Calibri"/>
          <w:b/>
          <w:sz w:val="20"/>
        </w:rPr>
        <w:tab/>
      </w:r>
      <w:r w:rsidR="00F46666">
        <w:rPr>
          <w:rFonts w:ascii="Calibri" w:hAnsi="Calibri" w:cs="Calibri"/>
          <w:b/>
          <w:sz w:val="20"/>
        </w:rPr>
        <w:tab/>
      </w:r>
      <w:r w:rsidR="0048578E">
        <w:rPr>
          <w:rFonts w:ascii="Calibri" w:hAnsi="Calibri" w:cs="Calibri"/>
          <w:sz w:val="20"/>
        </w:rPr>
        <w:t>OGS-</w:t>
      </w:r>
      <w:r w:rsidR="00F46666" w:rsidRPr="005C5FBD">
        <w:rPr>
          <w:rFonts w:ascii="Calibri" w:hAnsi="Calibri" w:cs="Calibri"/>
          <w:sz w:val="20"/>
        </w:rPr>
        <w:t>Einrichtung geschlossen</w:t>
      </w:r>
      <w:r w:rsidR="00F46666" w:rsidRPr="006663BF">
        <w:rPr>
          <w:rFonts w:ascii="Calibri" w:hAnsi="Calibri" w:cs="Calibri"/>
          <w:b/>
          <w:sz w:val="20"/>
        </w:rPr>
        <w:tab/>
      </w:r>
      <w:r w:rsidR="00F46666" w:rsidRPr="006663BF">
        <w:rPr>
          <w:rFonts w:ascii="Calibri" w:hAnsi="Calibri" w:cs="Calibri"/>
          <w:b/>
          <w:sz w:val="20"/>
        </w:rPr>
        <w:tab/>
      </w:r>
    </w:p>
    <w:p w:rsidR="00F46666" w:rsidRPr="00F1754B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ab/>
      </w:r>
      <w:r>
        <w:rPr>
          <w:rFonts w:ascii="Calibri" w:hAnsi="Calibri" w:cs="Calibri"/>
          <w:b/>
          <w:sz w:val="20"/>
        </w:rPr>
        <w:tab/>
      </w:r>
    </w:p>
    <w:p w:rsidR="00F46666" w:rsidRPr="008C0438" w:rsidRDefault="006D402E" w:rsidP="00F46666">
      <w:pPr>
        <w:overflowPunct/>
        <w:autoSpaceDE/>
        <w:autoSpaceDN/>
        <w:adjustRightInd/>
        <w:textAlignment w:val="auto"/>
        <w:rPr>
          <w:rFonts w:ascii="Calibri" w:eastAsia="Arial Unicode MS" w:hAnsi="Calibri" w:cs="Calibri"/>
          <w:b/>
          <w:bCs/>
          <w:i/>
          <w:iCs/>
          <w:sz w:val="20"/>
        </w:rPr>
      </w:pPr>
      <w:r>
        <w:rPr>
          <w:rFonts w:ascii="Calibri" w:hAnsi="Calibri" w:cs="Calibri"/>
          <w:b/>
          <w:bCs/>
          <w:i/>
          <w:iCs/>
          <w:sz w:val="20"/>
        </w:rPr>
        <w:t>SOMMERFERIEN 2021</w:t>
      </w:r>
    </w:p>
    <w:p w:rsidR="00F46666" w:rsidRPr="008C0438" w:rsidRDefault="00C31287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 w:rsidRPr="0048578E">
        <w:rPr>
          <w:rFonts w:ascii="Calibri" w:hAnsi="Calibri" w:cs="Calibri"/>
          <w:b/>
          <w:bCs/>
          <w:color w:val="FF0000"/>
          <w:sz w:val="20"/>
        </w:rPr>
        <w:t>05.07</w:t>
      </w:r>
      <w:r w:rsidRPr="0048578E">
        <w:rPr>
          <w:rFonts w:ascii="Calibri" w:hAnsi="Calibri" w:cs="Calibri"/>
          <w:b/>
          <w:color w:val="FF0000"/>
          <w:sz w:val="20"/>
        </w:rPr>
        <w:t>. - 23</w:t>
      </w:r>
      <w:r w:rsidR="006D402E" w:rsidRPr="0048578E">
        <w:rPr>
          <w:rFonts w:ascii="Calibri" w:hAnsi="Calibri" w:cs="Calibri"/>
          <w:b/>
          <w:color w:val="FF0000"/>
          <w:sz w:val="20"/>
        </w:rPr>
        <w:t>.07.2021</w:t>
      </w:r>
      <w:r w:rsidR="00F46666" w:rsidRPr="0048578E">
        <w:rPr>
          <w:rFonts w:ascii="Calibri" w:hAnsi="Calibri" w:cs="Calibri"/>
          <w:b/>
          <w:color w:val="FF0000"/>
          <w:sz w:val="20"/>
        </w:rPr>
        <w:t>:</w:t>
      </w:r>
      <w:r w:rsidR="00F46666" w:rsidRPr="0048578E">
        <w:rPr>
          <w:rFonts w:ascii="Calibri" w:hAnsi="Calibri" w:cs="Calibri"/>
          <w:b/>
          <w:bCs/>
          <w:color w:val="FF0000"/>
          <w:sz w:val="20"/>
        </w:rPr>
        <w:t xml:space="preserve"> </w:t>
      </w:r>
      <w:r w:rsidR="00F46666">
        <w:rPr>
          <w:rFonts w:ascii="Calibri" w:hAnsi="Calibri" w:cs="Calibri"/>
          <w:b/>
          <w:bCs/>
          <w:sz w:val="20"/>
        </w:rPr>
        <w:tab/>
      </w:r>
      <w:r w:rsidR="00F46666" w:rsidRPr="006B10B8">
        <w:rPr>
          <w:rFonts w:ascii="Calibri" w:hAnsi="Calibri" w:cs="Calibri"/>
          <w:b/>
          <w:bCs/>
          <w:sz w:val="20"/>
        </w:rPr>
        <w:t xml:space="preserve">Kein </w:t>
      </w:r>
      <w:r w:rsidR="00F46666" w:rsidRPr="006B10B8">
        <w:rPr>
          <w:rFonts w:ascii="Calibri" w:hAnsi="Calibri" w:cs="Calibri"/>
          <w:b/>
          <w:sz w:val="20"/>
        </w:rPr>
        <w:t>Ferienprogramm</w:t>
      </w:r>
      <w:r w:rsidR="00F46666" w:rsidRPr="008C0438">
        <w:rPr>
          <w:rFonts w:ascii="Calibri" w:hAnsi="Calibri" w:cs="Calibri"/>
          <w:b/>
          <w:bCs/>
          <w:sz w:val="20"/>
        </w:rPr>
        <w:t xml:space="preserve">        </w:t>
      </w:r>
    </w:p>
    <w:p w:rsidR="00F46666" w:rsidRDefault="00C31287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 w:rsidRPr="0048578E">
        <w:rPr>
          <w:rFonts w:ascii="Calibri" w:hAnsi="Calibri" w:cs="Calibri"/>
          <w:b/>
          <w:color w:val="00B050"/>
          <w:sz w:val="20"/>
        </w:rPr>
        <w:t>26</w:t>
      </w:r>
      <w:r w:rsidR="00F46666" w:rsidRPr="0048578E">
        <w:rPr>
          <w:rFonts w:ascii="Calibri" w:hAnsi="Calibri" w:cs="Calibri"/>
          <w:b/>
          <w:color w:val="00B050"/>
          <w:sz w:val="20"/>
        </w:rPr>
        <w:t>.0</w:t>
      </w:r>
      <w:r w:rsidR="00026A71" w:rsidRPr="0048578E">
        <w:rPr>
          <w:rFonts w:ascii="Calibri" w:hAnsi="Calibri" w:cs="Calibri"/>
          <w:b/>
          <w:color w:val="00B050"/>
          <w:sz w:val="20"/>
        </w:rPr>
        <w:t>7</w:t>
      </w:r>
      <w:r w:rsidR="00F46666" w:rsidRPr="0048578E">
        <w:rPr>
          <w:rFonts w:ascii="Calibri" w:hAnsi="Calibri" w:cs="Calibri"/>
          <w:b/>
          <w:color w:val="00B050"/>
          <w:sz w:val="20"/>
        </w:rPr>
        <w:t xml:space="preserve">. - </w:t>
      </w:r>
      <w:r w:rsidRPr="0048578E">
        <w:rPr>
          <w:rFonts w:ascii="Calibri" w:hAnsi="Calibri" w:cs="Calibri"/>
          <w:b/>
          <w:color w:val="00B050"/>
          <w:sz w:val="20"/>
        </w:rPr>
        <w:t>30</w:t>
      </w:r>
      <w:r w:rsidR="00026A71" w:rsidRPr="0048578E">
        <w:rPr>
          <w:rFonts w:ascii="Calibri" w:hAnsi="Calibri" w:cs="Calibri"/>
          <w:b/>
          <w:color w:val="00B050"/>
          <w:sz w:val="20"/>
        </w:rPr>
        <w:t>.07</w:t>
      </w:r>
      <w:r w:rsidR="006D402E" w:rsidRPr="0048578E">
        <w:rPr>
          <w:rFonts w:ascii="Calibri" w:hAnsi="Calibri" w:cs="Calibri"/>
          <w:b/>
          <w:color w:val="00B050"/>
          <w:sz w:val="20"/>
        </w:rPr>
        <w:t>.2021</w:t>
      </w:r>
      <w:r w:rsidR="00F46666" w:rsidRPr="0048578E">
        <w:rPr>
          <w:rFonts w:ascii="Calibri" w:hAnsi="Calibri" w:cs="Calibri"/>
          <w:b/>
          <w:color w:val="00B050"/>
          <w:sz w:val="20"/>
        </w:rPr>
        <w:t xml:space="preserve">: </w:t>
      </w:r>
      <w:r w:rsidR="00F46666">
        <w:rPr>
          <w:rFonts w:ascii="Calibri" w:hAnsi="Calibri" w:cs="Calibri"/>
          <w:b/>
          <w:sz w:val="20"/>
        </w:rPr>
        <w:tab/>
      </w:r>
      <w:r w:rsidR="00F46666" w:rsidRPr="008C0438">
        <w:rPr>
          <w:rFonts w:ascii="Calibri" w:hAnsi="Calibri" w:cs="Calibri"/>
          <w:sz w:val="20"/>
        </w:rPr>
        <w:t>Ferien</w:t>
      </w:r>
      <w:r w:rsidR="00F46666">
        <w:rPr>
          <w:rFonts w:ascii="Calibri" w:hAnsi="Calibri" w:cs="Calibri"/>
          <w:sz w:val="20"/>
        </w:rPr>
        <w:t>programm</w:t>
      </w:r>
      <w:r w:rsidR="00F46666" w:rsidRPr="008C0438">
        <w:rPr>
          <w:rFonts w:ascii="Calibri" w:hAnsi="Calibri" w:cs="Calibri"/>
          <w:sz w:val="20"/>
        </w:rPr>
        <w:t xml:space="preserve"> in der </w:t>
      </w:r>
      <w:r w:rsidR="00F46666" w:rsidRPr="008C4D47">
        <w:rPr>
          <w:rFonts w:ascii="Calibri" w:hAnsi="Calibri" w:cs="Calibri"/>
          <w:b/>
          <w:sz w:val="20"/>
        </w:rPr>
        <w:t>OGS</w:t>
      </w:r>
      <w:r w:rsidR="00F46666">
        <w:rPr>
          <w:rFonts w:ascii="Calibri" w:hAnsi="Calibri" w:cs="Calibri"/>
          <w:sz w:val="20"/>
        </w:rPr>
        <w:t xml:space="preserve"> </w:t>
      </w:r>
      <w:proofErr w:type="spellStart"/>
      <w:r w:rsidR="00F46666">
        <w:rPr>
          <w:rFonts w:ascii="Calibri" w:hAnsi="Calibri" w:cs="Calibri"/>
          <w:b/>
          <w:sz w:val="20"/>
        </w:rPr>
        <w:t>Lottenschule</w:t>
      </w:r>
      <w:proofErr w:type="spellEnd"/>
      <w:r w:rsidR="00F46666">
        <w:rPr>
          <w:rFonts w:ascii="Calibri" w:hAnsi="Calibri" w:cs="Calibri"/>
          <w:sz w:val="20"/>
        </w:rPr>
        <w:t xml:space="preserve"> 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</w:t>
      </w:r>
      <w:r>
        <w:rPr>
          <w:rFonts w:ascii="Calibri" w:hAnsi="Calibri" w:cs="Calibri"/>
          <w:bCs/>
          <w:sz w:val="20"/>
        </w:rPr>
        <w:t>(</w:t>
      </w:r>
      <w:r w:rsidRPr="008C0438">
        <w:rPr>
          <w:rFonts w:ascii="Calibri" w:hAnsi="Calibri" w:cs="Calibri"/>
          <w:bCs/>
          <w:sz w:val="20"/>
        </w:rPr>
        <w:t>Beitrag</w:t>
      </w:r>
      <w:r>
        <w:rPr>
          <w:rFonts w:ascii="Calibri" w:hAnsi="Calibri" w:cs="Calibri"/>
          <w:bCs/>
          <w:sz w:val="20"/>
        </w:rPr>
        <w:t xml:space="preserve"> für das </w:t>
      </w:r>
      <w:r w:rsidRPr="008C0438">
        <w:rPr>
          <w:rFonts w:ascii="Calibri" w:hAnsi="Calibri" w:cs="Calibri"/>
          <w:bCs/>
          <w:sz w:val="20"/>
        </w:rPr>
        <w:t>Ferien</w:t>
      </w:r>
      <w:r>
        <w:rPr>
          <w:rFonts w:ascii="Calibri" w:hAnsi="Calibri" w:cs="Calibri"/>
          <w:bCs/>
          <w:sz w:val="20"/>
        </w:rPr>
        <w:t xml:space="preserve">programm pro Woche: 50,00 </w:t>
      </w:r>
      <w:r w:rsidRPr="008C0438">
        <w:rPr>
          <w:rFonts w:ascii="Calibri" w:hAnsi="Calibri" w:cs="Calibri"/>
          <w:bCs/>
          <w:sz w:val="20"/>
        </w:rPr>
        <w:t>Euro)</w:t>
      </w:r>
      <w:r w:rsidRPr="008C0438">
        <w:rPr>
          <w:rFonts w:ascii="Calibri" w:hAnsi="Calibri" w:cs="Calibri"/>
          <w:b/>
          <w:bCs/>
          <w:sz w:val="20"/>
        </w:rPr>
        <w:t xml:space="preserve"> 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tab/>
      </w:r>
      <w:r>
        <w:rPr>
          <w:rFonts w:ascii="Calibri" w:hAnsi="Calibri" w:cs="Calibri"/>
          <w:b/>
          <w:bCs/>
          <w:sz w:val="20"/>
        </w:rPr>
        <w:tab/>
      </w:r>
      <w:r>
        <w:rPr>
          <w:rFonts w:ascii="Calibri" w:hAnsi="Calibri" w:cs="Calibri"/>
          <w:b/>
          <w:bCs/>
          <w:sz w:val="20"/>
        </w:rPr>
        <w:tab/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Pr="00F53DC4" w:rsidRDefault="006D402E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 w:rsidRPr="0048578E">
        <w:rPr>
          <w:rFonts w:ascii="Calibri" w:hAnsi="Calibri" w:cs="Calibri"/>
          <w:b/>
          <w:color w:val="00B050"/>
          <w:sz w:val="20"/>
        </w:rPr>
        <w:t>02</w:t>
      </w:r>
      <w:r w:rsidR="00F46666" w:rsidRPr="0048578E">
        <w:rPr>
          <w:rFonts w:ascii="Calibri" w:hAnsi="Calibri" w:cs="Calibri"/>
          <w:b/>
          <w:color w:val="00B050"/>
          <w:sz w:val="20"/>
        </w:rPr>
        <w:t>.0</w:t>
      </w:r>
      <w:r w:rsidR="00C31287" w:rsidRPr="0048578E">
        <w:rPr>
          <w:rFonts w:ascii="Calibri" w:hAnsi="Calibri" w:cs="Calibri"/>
          <w:b/>
          <w:color w:val="00B050"/>
          <w:sz w:val="20"/>
        </w:rPr>
        <w:t>8</w:t>
      </w:r>
      <w:r w:rsidR="00F46666" w:rsidRPr="0048578E">
        <w:rPr>
          <w:rFonts w:ascii="Calibri" w:hAnsi="Calibri" w:cs="Calibri"/>
          <w:b/>
          <w:color w:val="00B050"/>
          <w:sz w:val="20"/>
        </w:rPr>
        <w:t xml:space="preserve">. – </w:t>
      </w:r>
      <w:r w:rsidRPr="0048578E">
        <w:rPr>
          <w:rFonts w:ascii="Calibri" w:hAnsi="Calibri" w:cs="Calibri"/>
          <w:b/>
          <w:color w:val="00B050"/>
          <w:sz w:val="20"/>
        </w:rPr>
        <w:t>06</w:t>
      </w:r>
      <w:r w:rsidR="00C31287" w:rsidRPr="0048578E">
        <w:rPr>
          <w:rFonts w:ascii="Calibri" w:hAnsi="Calibri" w:cs="Calibri"/>
          <w:b/>
          <w:color w:val="00B050"/>
          <w:sz w:val="20"/>
        </w:rPr>
        <w:t>.08</w:t>
      </w:r>
      <w:r w:rsidRPr="0048578E">
        <w:rPr>
          <w:rFonts w:ascii="Calibri" w:hAnsi="Calibri" w:cs="Calibri"/>
          <w:b/>
          <w:color w:val="00B050"/>
          <w:sz w:val="20"/>
        </w:rPr>
        <w:t>.2021</w:t>
      </w:r>
      <w:r w:rsidR="00F46666" w:rsidRPr="0048578E">
        <w:rPr>
          <w:rFonts w:ascii="Calibri" w:hAnsi="Calibri" w:cs="Calibri"/>
          <w:b/>
          <w:color w:val="00B050"/>
          <w:sz w:val="20"/>
        </w:rPr>
        <w:t xml:space="preserve">: </w:t>
      </w:r>
      <w:r w:rsidR="00F46666" w:rsidRPr="0048578E">
        <w:rPr>
          <w:rFonts w:ascii="Calibri" w:hAnsi="Calibri" w:cs="Calibri"/>
          <w:b/>
          <w:bCs/>
          <w:color w:val="00B050"/>
          <w:sz w:val="20"/>
        </w:rPr>
        <w:t xml:space="preserve">         </w:t>
      </w:r>
      <w:r w:rsidR="00F46666" w:rsidRPr="008C0438">
        <w:rPr>
          <w:rFonts w:ascii="Calibri" w:hAnsi="Calibri" w:cs="Calibri"/>
          <w:sz w:val="20"/>
        </w:rPr>
        <w:t>Ferien</w:t>
      </w:r>
      <w:r w:rsidR="00F46666">
        <w:rPr>
          <w:rFonts w:ascii="Calibri" w:hAnsi="Calibri" w:cs="Calibri"/>
          <w:sz w:val="20"/>
        </w:rPr>
        <w:t>programm</w:t>
      </w:r>
      <w:r w:rsidR="00F46666" w:rsidRPr="008C0438">
        <w:rPr>
          <w:rFonts w:ascii="Calibri" w:hAnsi="Calibri" w:cs="Calibri"/>
          <w:sz w:val="20"/>
        </w:rPr>
        <w:t xml:space="preserve"> in der </w:t>
      </w:r>
      <w:r w:rsidR="00F46666" w:rsidRPr="00F53DC4">
        <w:rPr>
          <w:rFonts w:ascii="Calibri" w:hAnsi="Calibri" w:cs="Calibri"/>
          <w:b/>
          <w:sz w:val="20"/>
        </w:rPr>
        <w:t xml:space="preserve">OGS </w:t>
      </w:r>
      <w:proofErr w:type="spellStart"/>
      <w:r w:rsidR="00F46666" w:rsidRPr="00F53DC4">
        <w:rPr>
          <w:rFonts w:ascii="Calibri" w:hAnsi="Calibri" w:cs="Calibri"/>
          <w:b/>
          <w:sz w:val="20"/>
        </w:rPr>
        <w:t>Lottenschule</w:t>
      </w:r>
      <w:proofErr w:type="spellEnd"/>
      <w:r w:rsidR="00F46666" w:rsidRPr="00F53DC4">
        <w:rPr>
          <w:rFonts w:ascii="Calibri" w:hAnsi="Calibri" w:cs="Calibri"/>
          <w:b/>
          <w:sz w:val="20"/>
        </w:rPr>
        <w:t xml:space="preserve"> </w:t>
      </w:r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sz w:val="20"/>
        </w:rPr>
        <w:t xml:space="preserve">                                               </w:t>
      </w:r>
      <w:r>
        <w:rPr>
          <w:rFonts w:ascii="Calibri" w:hAnsi="Calibri" w:cs="Calibri"/>
          <w:bCs/>
          <w:sz w:val="20"/>
        </w:rPr>
        <w:t>(</w:t>
      </w:r>
      <w:r w:rsidRPr="008C0438">
        <w:rPr>
          <w:rFonts w:ascii="Calibri" w:hAnsi="Calibri" w:cs="Calibri"/>
          <w:bCs/>
          <w:sz w:val="20"/>
        </w:rPr>
        <w:t>Beitrag</w:t>
      </w:r>
      <w:r>
        <w:rPr>
          <w:rFonts w:ascii="Calibri" w:hAnsi="Calibri" w:cs="Calibri"/>
          <w:bCs/>
          <w:sz w:val="20"/>
        </w:rPr>
        <w:t xml:space="preserve"> für das </w:t>
      </w:r>
      <w:r w:rsidRPr="008C0438">
        <w:rPr>
          <w:rFonts w:ascii="Calibri" w:hAnsi="Calibri" w:cs="Calibri"/>
          <w:bCs/>
          <w:sz w:val="20"/>
        </w:rPr>
        <w:t>Ferien</w:t>
      </w:r>
      <w:r>
        <w:rPr>
          <w:rFonts w:ascii="Calibri" w:hAnsi="Calibri" w:cs="Calibri"/>
          <w:bCs/>
          <w:sz w:val="20"/>
        </w:rPr>
        <w:t xml:space="preserve">programm pro Woche: 50,00 </w:t>
      </w:r>
      <w:r w:rsidRPr="008C0438">
        <w:rPr>
          <w:rFonts w:ascii="Calibri" w:hAnsi="Calibri" w:cs="Calibri"/>
          <w:bCs/>
          <w:sz w:val="20"/>
        </w:rPr>
        <w:t>Euro)</w:t>
      </w:r>
      <w:r w:rsidRPr="008C0438">
        <w:rPr>
          <w:rFonts w:ascii="Calibri" w:hAnsi="Calibri" w:cs="Calibri"/>
          <w:b/>
          <w:bCs/>
          <w:sz w:val="20"/>
        </w:rPr>
        <w:t xml:space="preserve">   </w:t>
      </w:r>
    </w:p>
    <w:p w:rsidR="00F46666" w:rsidRPr="008C0438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bCs/>
          <w:sz w:val="20"/>
        </w:rPr>
        <w:tab/>
      </w:r>
      <w:r>
        <w:rPr>
          <w:rFonts w:ascii="Calibri" w:hAnsi="Calibri" w:cs="Calibri"/>
          <w:b/>
          <w:bCs/>
          <w:sz w:val="20"/>
        </w:rPr>
        <w:tab/>
      </w:r>
      <w:r>
        <w:rPr>
          <w:rFonts w:ascii="Calibri" w:hAnsi="Calibri" w:cs="Calibri"/>
          <w:b/>
          <w:bCs/>
          <w:sz w:val="20"/>
        </w:rPr>
        <w:tab/>
      </w:r>
      <w:r w:rsidRPr="006B10B8">
        <w:rPr>
          <w:rFonts w:ascii="Calibri" w:hAnsi="Calibri" w:cs="Calibri"/>
          <w:sz w:val="20"/>
        </w:rPr>
        <w:t>Anmeldung erforderlich</w:t>
      </w:r>
      <w:r w:rsidRPr="008C0438">
        <w:rPr>
          <w:rFonts w:ascii="Calibri" w:hAnsi="Calibri" w:cs="Calibri"/>
          <w:b/>
          <w:bCs/>
          <w:sz w:val="20"/>
        </w:rPr>
        <w:t xml:space="preserve">     </w:t>
      </w:r>
    </w:p>
    <w:p w:rsidR="00F46666" w:rsidRDefault="006D402E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20"/>
        </w:rPr>
      </w:pPr>
      <w:r w:rsidRPr="0048578E">
        <w:rPr>
          <w:rFonts w:ascii="Calibri" w:hAnsi="Calibri" w:cs="Calibri"/>
          <w:b/>
          <w:color w:val="00B050"/>
          <w:sz w:val="20"/>
        </w:rPr>
        <w:t>09</w:t>
      </w:r>
      <w:r w:rsidR="00F46666" w:rsidRPr="0048578E">
        <w:rPr>
          <w:rFonts w:ascii="Calibri" w:hAnsi="Calibri" w:cs="Calibri"/>
          <w:b/>
          <w:color w:val="00B050"/>
          <w:sz w:val="20"/>
        </w:rPr>
        <w:t xml:space="preserve">.08. - </w:t>
      </w:r>
      <w:r w:rsidRPr="0048578E">
        <w:rPr>
          <w:rFonts w:ascii="Calibri" w:hAnsi="Calibri" w:cs="Calibri"/>
          <w:b/>
          <w:color w:val="00B050"/>
          <w:sz w:val="20"/>
        </w:rPr>
        <w:t>13.08.2021</w:t>
      </w:r>
      <w:r w:rsidR="00F46666" w:rsidRPr="0048578E">
        <w:rPr>
          <w:rFonts w:ascii="Calibri" w:hAnsi="Calibri" w:cs="Calibri"/>
          <w:b/>
          <w:color w:val="00B050"/>
          <w:sz w:val="20"/>
        </w:rPr>
        <w:t>:</w:t>
      </w:r>
      <w:r w:rsidR="00F46666">
        <w:rPr>
          <w:rFonts w:ascii="Calibri" w:hAnsi="Calibri" w:cs="Calibri"/>
          <w:b/>
          <w:sz w:val="20"/>
        </w:rPr>
        <w:tab/>
      </w:r>
      <w:r w:rsidR="00F46666" w:rsidRPr="008C0438">
        <w:rPr>
          <w:rFonts w:ascii="Calibri" w:hAnsi="Calibri" w:cs="Calibri"/>
          <w:sz w:val="20"/>
        </w:rPr>
        <w:t>Ferien</w:t>
      </w:r>
      <w:r w:rsidR="00F46666">
        <w:rPr>
          <w:rFonts w:ascii="Calibri" w:hAnsi="Calibri" w:cs="Calibri"/>
          <w:sz w:val="20"/>
        </w:rPr>
        <w:t>programm</w:t>
      </w:r>
      <w:r w:rsidR="00F46666" w:rsidRPr="008C0438">
        <w:rPr>
          <w:rFonts w:ascii="Calibri" w:hAnsi="Calibri" w:cs="Calibri"/>
          <w:sz w:val="20"/>
        </w:rPr>
        <w:t xml:space="preserve"> in der</w:t>
      </w:r>
      <w:r w:rsidR="00F46666">
        <w:rPr>
          <w:rFonts w:ascii="Calibri" w:hAnsi="Calibri" w:cs="Calibri"/>
          <w:b/>
          <w:sz w:val="20"/>
        </w:rPr>
        <w:t xml:space="preserve"> </w:t>
      </w:r>
      <w:r w:rsidR="00F46666" w:rsidRPr="00F53DC4">
        <w:rPr>
          <w:rFonts w:ascii="Calibri" w:hAnsi="Calibri" w:cs="Calibri"/>
          <w:b/>
          <w:sz w:val="20"/>
        </w:rPr>
        <w:t xml:space="preserve">OGS </w:t>
      </w:r>
      <w:proofErr w:type="spellStart"/>
      <w:r w:rsidR="00F46666" w:rsidRPr="00F53DC4">
        <w:rPr>
          <w:rFonts w:ascii="Calibri" w:hAnsi="Calibri" w:cs="Calibri"/>
          <w:b/>
          <w:sz w:val="20"/>
        </w:rPr>
        <w:t>Lottenschule</w:t>
      </w:r>
      <w:proofErr w:type="spellEnd"/>
    </w:p>
    <w:p w:rsidR="00F46666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Cs/>
          <w:sz w:val="20"/>
        </w:rPr>
      </w:pPr>
      <w:r>
        <w:rPr>
          <w:rFonts w:ascii="Calibri" w:hAnsi="Calibri" w:cs="Calibri"/>
          <w:b/>
          <w:sz w:val="20"/>
        </w:rPr>
        <w:t xml:space="preserve">                                               </w:t>
      </w:r>
      <w:r>
        <w:rPr>
          <w:rFonts w:ascii="Calibri" w:hAnsi="Calibri" w:cs="Calibri"/>
          <w:bCs/>
          <w:sz w:val="20"/>
        </w:rPr>
        <w:t>(</w:t>
      </w:r>
      <w:r w:rsidRPr="008C0438">
        <w:rPr>
          <w:rFonts w:ascii="Calibri" w:hAnsi="Calibri" w:cs="Calibri"/>
          <w:bCs/>
          <w:sz w:val="20"/>
        </w:rPr>
        <w:t>Beitrag</w:t>
      </w:r>
      <w:r>
        <w:rPr>
          <w:rFonts w:ascii="Calibri" w:hAnsi="Calibri" w:cs="Calibri"/>
          <w:bCs/>
          <w:sz w:val="20"/>
        </w:rPr>
        <w:t xml:space="preserve"> für das </w:t>
      </w:r>
      <w:r w:rsidRPr="008C0438">
        <w:rPr>
          <w:rFonts w:ascii="Calibri" w:hAnsi="Calibri" w:cs="Calibri"/>
          <w:bCs/>
          <w:sz w:val="20"/>
        </w:rPr>
        <w:t>Ferien</w:t>
      </w:r>
      <w:r>
        <w:rPr>
          <w:rFonts w:ascii="Calibri" w:hAnsi="Calibri" w:cs="Calibri"/>
          <w:bCs/>
          <w:sz w:val="20"/>
        </w:rPr>
        <w:t xml:space="preserve">programm pro Woche: 50,00 </w:t>
      </w:r>
      <w:r w:rsidRPr="008C0438">
        <w:rPr>
          <w:rFonts w:ascii="Calibri" w:hAnsi="Calibri" w:cs="Calibri"/>
          <w:bCs/>
          <w:sz w:val="20"/>
        </w:rPr>
        <w:t>Euro)</w:t>
      </w:r>
    </w:p>
    <w:p w:rsidR="00F46666" w:rsidRPr="008C0438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sz w:val="20"/>
        </w:rPr>
      </w:pPr>
      <w:r>
        <w:rPr>
          <w:rFonts w:ascii="Calibri" w:hAnsi="Calibri" w:cs="Calibri"/>
          <w:bCs/>
          <w:sz w:val="20"/>
        </w:rPr>
        <w:tab/>
      </w:r>
      <w:r>
        <w:rPr>
          <w:rFonts w:ascii="Calibri" w:hAnsi="Calibri" w:cs="Calibri"/>
          <w:bCs/>
          <w:sz w:val="20"/>
        </w:rPr>
        <w:tab/>
      </w:r>
      <w:r>
        <w:rPr>
          <w:rFonts w:ascii="Calibri" w:hAnsi="Calibri" w:cs="Calibri"/>
          <w:bCs/>
          <w:sz w:val="20"/>
        </w:rPr>
        <w:tab/>
      </w:r>
      <w:r w:rsidRPr="006B10B8">
        <w:rPr>
          <w:rFonts w:ascii="Calibri" w:hAnsi="Calibri" w:cs="Calibri"/>
          <w:sz w:val="20"/>
        </w:rPr>
        <w:t>Anmeldung erforderlich</w:t>
      </w:r>
    </w:p>
    <w:p w:rsidR="00F46666" w:rsidRDefault="006D402E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Cs/>
          <w:sz w:val="20"/>
        </w:rPr>
      </w:pPr>
      <w:r w:rsidRPr="0048578E">
        <w:rPr>
          <w:rFonts w:ascii="Calibri" w:hAnsi="Calibri" w:cs="Calibri"/>
          <w:b/>
          <w:bCs/>
          <w:color w:val="FF0000"/>
          <w:sz w:val="20"/>
        </w:rPr>
        <w:t>16</w:t>
      </w:r>
      <w:r w:rsidR="00F46666" w:rsidRPr="0048578E">
        <w:rPr>
          <w:rFonts w:ascii="Calibri" w:hAnsi="Calibri" w:cs="Calibri"/>
          <w:b/>
          <w:bCs/>
          <w:color w:val="FF0000"/>
          <w:sz w:val="20"/>
        </w:rPr>
        <w:t>.08.</w:t>
      </w:r>
      <w:r w:rsidR="00C31287" w:rsidRPr="0048578E">
        <w:rPr>
          <w:rFonts w:ascii="Calibri" w:hAnsi="Calibri" w:cs="Calibri"/>
          <w:b/>
          <w:bCs/>
          <w:color w:val="FF0000"/>
          <w:sz w:val="20"/>
        </w:rPr>
        <w:t xml:space="preserve"> </w:t>
      </w:r>
      <w:r w:rsidRPr="0048578E">
        <w:rPr>
          <w:rFonts w:ascii="Calibri" w:hAnsi="Calibri" w:cs="Calibri"/>
          <w:b/>
          <w:bCs/>
          <w:color w:val="FF0000"/>
          <w:sz w:val="20"/>
        </w:rPr>
        <w:t>– 17.08.2021</w:t>
      </w:r>
      <w:r w:rsidR="00F46666" w:rsidRPr="0048578E">
        <w:rPr>
          <w:rFonts w:ascii="Calibri" w:hAnsi="Calibri" w:cs="Calibri"/>
          <w:b/>
          <w:bCs/>
          <w:color w:val="FF0000"/>
          <w:sz w:val="20"/>
        </w:rPr>
        <w:t>:</w:t>
      </w:r>
      <w:r w:rsidR="00F46666" w:rsidRPr="0039572B">
        <w:rPr>
          <w:rFonts w:ascii="Calibri" w:hAnsi="Calibri" w:cs="Calibri"/>
          <w:b/>
          <w:bCs/>
          <w:sz w:val="20"/>
        </w:rPr>
        <w:tab/>
      </w:r>
      <w:r w:rsidR="0048578E">
        <w:rPr>
          <w:rFonts w:ascii="Calibri" w:hAnsi="Calibri" w:cs="Calibri"/>
          <w:bCs/>
          <w:sz w:val="20"/>
        </w:rPr>
        <w:t>Planungstage OGS-</w:t>
      </w:r>
      <w:bookmarkStart w:id="1" w:name="_GoBack"/>
      <w:bookmarkEnd w:id="1"/>
      <w:r w:rsidR="00F46666">
        <w:rPr>
          <w:rFonts w:ascii="Calibri" w:hAnsi="Calibri" w:cs="Calibri"/>
          <w:bCs/>
          <w:sz w:val="20"/>
        </w:rPr>
        <w:t>Einrichtung geschlossen</w:t>
      </w:r>
    </w:p>
    <w:p w:rsidR="00A4262A" w:rsidRDefault="00A4262A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Cs/>
          <w:sz w:val="18"/>
        </w:rPr>
      </w:pPr>
    </w:p>
    <w:p w:rsidR="00F46666" w:rsidRPr="00026A71" w:rsidRDefault="00F46666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Cs/>
          <w:sz w:val="16"/>
          <w:szCs w:val="16"/>
        </w:rPr>
      </w:pPr>
      <w:r w:rsidRPr="00026A71">
        <w:rPr>
          <w:rFonts w:ascii="Calibri" w:hAnsi="Calibri" w:cs="Calibri"/>
          <w:bCs/>
          <w:sz w:val="16"/>
          <w:szCs w:val="16"/>
        </w:rPr>
        <w:t>Schon vorgemerkt:</w:t>
      </w:r>
    </w:p>
    <w:p w:rsidR="00F46666" w:rsidRPr="00026A71" w:rsidRDefault="00C31287" w:rsidP="00F4666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i/>
          <w:sz w:val="16"/>
          <w:szCs w:val="16"/>
        </w:rPr>
      </w:pPr>
      <w:r>
        <w:rPr>
          <w:rFonts w:ascii="Calibri" w:hAnsi="Calibri" w:cs="Calibri"/>
          <w:b/>
          <w:bCs/>
          <w:i/>
          <w:sz w:val="16"/>
          <w:szCs w:val="16"/>
        </w:rPr>
        <w:t>HERBSTFERIEN 2021</w:t>
      </w:r>
    </w:p>
    <w:p w:rsidR="00026A71" w:rsidRPr="00026A71" w:rsidRDefault="00C31287" w:rsidP="00C31287">
      <w:pPr>
        <w:overflowPunct/>
        <w:autoSpaceDE/>
        <w:autoSpaceDN/>
        <w:adjustRightInd/>
        <w:textAlignment w:val="auto"/>
        <w:rPr>
          <w:rFonts w:ascii="Calibri" w:hAnsi="Calibri" w:cs="Calibri"/>
          <w:sz w:val="16"/>
          <w:szCs w:val="16"/>
        </w:rPr>
      </w:pPr>
      <w:r w:rsidRPr="0048578E">
        <w:rPr>
          <w:rFonts w:ascii="Calibri" w:hAnsi="Calibri" w:cs="Calibri"/>
          <w:b/>
          <w:bCs/>
          <w:color w:val="FF0000"/>
          <w:sz w:val="16"/>
          <w:szCs w:val="16"/>
        </w:rPr>
        <w:t>11.10. - 15</w:t>
      </w:r>
      <w:r w:rsidR="004E0D60" w:rsidRPr="0048578E">
        <w:rPr>
          <w:rFonts w:ascii="Calibri" w:hAnsi="Calibri" w:cs="Calibri"/>
          <w:b/>
          <w:bCs/>
          <w:color w:val="FF0000"/>
          <w:sz w:val="16"/>
          <w:szCs w:val="16"/>
        </w:rPr>
        <w:t>.10.2021</w:t>
      </w:r>
      <w:r w:rsidR="00F46666" w:rsidRPr="0048578E">
        <w:rPr>
          <w:rFonts w:ascii="Calibri" w:hAnsi="Calibri" w:cs="Calibri"/>
          <w:b/>
          <w:bCs/>
          <w:color w:val="FF0000"/>
          <w:sz w:val="16"/>
          <w:szCs w:val="16"/>
        </w:rPr>
        <w:t>:</w:t>
      </w:r>
      <w:r w:rsidR="00F46666" w:rsidRPr="0048578E">
        <w:rPr>
          <w:rFonts w:ascii="Calibri" w:hAnsi="Calibri" w:cs="Calibri"/>
          <w:bCs/>
          <w:color w:val="FF0000"/>
          <w:sz w:val="16"/>
          <w:szCs w:val="16"/>
        </w:rPr>
        <w:tab/>
        <w:t xml:space="preserve">                    </w:t>
      </w:r>
      <w:r w:rsidR="0048578E">
        <w:rPr>
          <w:rFonts w:ascii="Calibri" w:hAnsi="Calibri" w:cs="Calibri"/>
          <w:bCs/>
          <w:sz w:val="16"/>
          <w:szCs w:val="16"/>
        </w:rPr>
        <w:t>OGS-</w:t>
      </w:r>
      <w:r w:rsidRPr="00026A71">
        <w:rPr>
          <w:rFonts w:ascii="Calibri" w:hAnsi="Calibri" w:cs="Calibri"/>
          <w:sz w:val="16"/>
          <w:szCs w:val="16"/>
        </w:rPr>
        <w:t xml:space="preserve">Einrichtung </w:t>
      </w:r>
      <w:r w:rsidRPr="00026A71">
        <w:rPr>
          <w:rFonts w:ascii="Calibri" w:hAnsi="Calibri" w:cs="Calibri"/>
          <w:b/>
          <w:sz w:val="16"/>
          <w:szCs w:val="16"/>
        </w:rPr>
        <w:t xml:space="preserve">geschlossen </w:t>
      </w:r>
    </w:p>
    <w:p w:rsidR="00C31287" w:rsidRPr="00026A71" w:rsidRDefault="00C31287" w:rsidP="00C31287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16"/>
          <w:szCs w:val="16"/>
        </w:rPr>
      </w:pPr>
      <w:r w:rsidRPr="0048578E">
        <w:rPr>
          <w:rFonts w:ascii="Calibri" w:hAnsi="Calibri" w:cs="Calibri"/>
          <w:b/>
          <w:color w:val="00B050"/>
          <w:sz w:val="16"/>
          <w:szCs w:val="16"/>
        </w:rPr>
        <w:t>18.10. - 22</w:t>
      </w:r>
      <w:r w:rsidR="004E0D60" w:rsidRPr="0048578E">
        <w:rPr>
          <w:rFonts w:ascii="Calibri" w:hAnsi="Calibri" w:cs="Calibri"/>
          <w:b/>
          <w:color w:val="00B050"/>
          <w:sz w:val="16"/>
          <w:szCs w:val="16"/>
        </w:rPr>
        <w:t>.10.2021</w:t>
      </w:r>
      <w:r w:rsidR="00F46666" w:rsidRPr="0048578E">
        <w:rPr>
          <w:rFonts w:ascii="Calibri" w:hAnsi="Calibri" w:cs="Calibri"/>
          <w:b/>
          <w:color w:val="00B050"/>
          <w:sz w:val="16"/>
          <w:szCs w:val="16"/>
        </w:rPr>
        <w:t>:</w:t>
      </w:r>
      <w:r w:rsidR="00F46666" w:rsidRPr="0048578E">
        <w:rPr>
          <w:rFonts w:ascii="Calibri" w:hAnsi="Calibri" w:cs="Calibri"/>
          <w:color w:val="00B050"/>
          <w:sz w:val="16"/>
          <w:szCs w:val="16"/>
        </w:rPr>
        <w:tab/>
        <w:t xml:space="preserve">                    </w:t>
      </w:r>
      <w:r w:rsidRPr="00026A71">
        <w:rPr>
          <w:rFonts w:ascii="Calibri" w:hAnsi="Calibri" w:cs="Calibri"/>
          <w:sz w:val="16"/>
          <w:szCs w:val="16"/>
        </w:rPr>
        <w:t xml:space="preserve">Ferienprogramm in der </w:t>
      </w:r>
      <w:r w:rsidRPr="00026A71">
        <w:rPr>
          <w:rFonts w:ascii="Calibri" w:hAnsi="Calibri" w:cs="Calibri"/>
          <w:b/>
          <w:sz w:val="16"/>
          <w:szCs w:val="16"/>
        </w:rPr>
        <w:t xml:space="preserve">OGS </w:t>
      </w:r>
      <w:proofErr w:type="spellStart"/>
      <w:r w:rsidRPr="00026A71">
        <w:rPr>
          <w:rFonts w:ascii="Calibri" w:hAnsi="Calibri" w:cs="Calibri"/>
          <w:b/>
          <w:sz w:val="16"/>
          <w:szCs w:val="16"/>
        </w:rPr>
        <w:t>Lottenschule</w:t>
      </w:r>
      <w:proofErr w:type="spellEnd"/>
    </w:p>
    <w:p w:rsidR="00C31287" w:rsidRDefault="00C31287" w:rsidP="00C31287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sz w:val="16"/>
          <w:szCs w:val="16"/>
        </w:rPr>
      </w:pPr>
      <w:r w:rsidRPr="00026A71">
        <w:rPr>
          <w:rFonts w:ascii="Calibri" w:hAnsi="Calibri" w:cs="Calibri"/>
          <w:sz w:val="16"/>
          <w:szCs w:val="16"/>
        </w:rPr>
        <w:t xml:space="preserve"> Mo-Do: 08.00-16.00 Uhr, Fr: 08.00-15.00 Uhr</w:t>
      </w:r>
    </w:p>
    <w:p w:rsidR="00860C64" w:rsidRDefault="00860C64" w:rsidP="00860C64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16"/>
          <w:szCs w:val="16"/>
        </w:rPr>
        <w:t>Weiter Ferienangebote in Monheim am Rhein finden Sie unter:</w:t>
      </w:r>
    </w:p>
    <w:p w:rsidR="00860C64" w:rsidRPr="006D1DBD" w:rsidRDefault="00860C64" w:rsidP="00860C64">
      <w:pPr>
        <w:overflowPunct/>
        <w:autoSpaceDE/>
        <w:autoSpaceDN/>
        <w:adjustRightInd/>
        <w:textAlignment w:val="auto"/>
        <w:rPr>
          <w:rFonts w:ascii="Calibri" w:hAnsi="Calibri" w:cs="Calibri"/>
          <w:color w:val="0070C0"/>
          <w:sz w:val="16"/>
          <w:szCs w:val="16"/>
          <w:u w:val="single"/>
        </w:rPr>
      </w:pPr>
      <w:r w:rsidRPr="006D1DBD">
        <w:rPr>
          <w:rFonts w:ascii="Calibri" w:hAnsi="Calibri" w:cs="Calibri"/>
          <w:color w:val="0070C0"/>
          <w:sz w:val="16"/>
          <w:szCs w:val="16"/>
          <w:u w:val="single"/>
        </w:rPr>
        <w:t>https://www.monheim.de/kinder-jugend/freizeitangebote-einrichtungen</w:t>
      </w:r>
    </w:p>
    <w:p w:rsidR="00860C64" w:rsidRPr="00026A71" w:rsidRDefault="00860C64" w:rsidP="00C31287">
      <w:pPr>
        <w:overflowPunct/>
        <w:autoSpaceDE/>
        <w:autoSpaceDN/>
        <w:adjustRightInd/>
        <w:ind w:left="1418" w:firstLine="709"/>
        <w:textAlignment w:val="auto"/>
        <w:rPr>
          <w:rFonts w:ascii="Calibri" w:hAnsi="Calibri" w:cs="Calibri"/>
          <w:sz w:val="16"/>
          <w:szCs w:val="16"/>
        </w:rPr>
      </w:pPr>
    </w:p>
    <w:p w:rsidR="00026A71" w:rsidRPr="00026A71" w:rsidRDefault="00026A71" w:rsidP="00026A71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sz w:val="16"/>
          <w:szCs w:val="16"/>
        </w:rPr>
      </w:pPr>
    </w:p>
    <w:sectPr w:rsidR="00026A71" w:rsidRPr="00026A71" w:rsidSect="00801E4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701" w:right="1134" w:bottom="975" w:left="1418" w:header="1134" w:footer="34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604" w:rsidRDefault="00972604">
      <w:r>
        <w:separator/>
      </w:r>
    </w:p>
  </w:endnote>
  <w:endnote w:type="continuationSeparator" w:id="0">
    <w:p w:rsidR="00972604" w:rsidRDefault="00972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11" w:rsidRPr="002E05B1" w:rsidRDefault="00366911" w:rsidP="0029087B">
    <w:pPr>
      <w:pStyle w:val="Fuzeile"/>
      <w:jc w:val="left"/>
      <w:rPr>
        <w:rFonts w:ascii="Arial" w:hAnsi="Arial" w:cs="Arial"/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19E" w:rsidRPr="009E37E2" w:rsidRDefault="00D6419E" w:rsidP="00D6419E">
    <w:pPr>
      <w:jc w:val="center"/>
      <w:rPr>
        <w:sz w:val="14"/>
        <w:szCs w:val="14"/>
      </w:rPr>
    </w:pPr>
    <w:r w:rsidRPr="009E37E2">
      <w:rPr>
        <w:b/>
        <w:sz w:val="14"/>
        <w:szCs w:val="14"/>
      </w:rPr>
      <w:t xml:space="preserve">Rechnungsanschrift: </w:t>
    </w:r>
    <w:r w:rsidRPr="009E37E2">
      <w:rPr>
        <w:sz w:val="14"/>
        <w:szCs w:val="14"/>
      </w:rPr>
      <w:t xml:space="preserve">Katholische Jugendagentur Düsseldorf </w:t>
    </w:r>
    <w:r w:rsidR="0069320F" w:rsidRPr="009E37E2">
      <w:rPr>
        <w:sz w:val="14"/>
        <w:szCs w:val="14"/>
      </w:rPr>
      <w:t>g</w:t>
    </w:r>
    <w:r w:rsidRPr="009E37E2">
      <w:rPr>
        <w:sz w:val="14"/>
        <w:szCs w:val="14"/>
      </w:rPr>
      <w:t xml:space="preserve">GmbH · </w:t>
    </w:r>
    <w:proofErr w:type="spellStart"/>
    <w:r w:rsidRPr="009E37E2">
      <w:rPr>
        <w:sz w:val="14"/>
        <w:szCs w:val="14"/>
      </w:rPr>
      <w:t>Gertrudisstraße</w:t>
    </w:r>
    <w:proofErr w:type="spellEnd"/>
    <w:r w:rsidRPr="009E37E2">
      <w:rPr>
        <w:sz w:val="14"/>
        <w:szCs w:val="14"/>
      </w:rPr>
      <w:t xml:space="preserve"> 12-14 · 40229 Düsseldorf</w:t>
    </w:r>
    <w:r w:rsidR="004E0D60">
      <w:rPr>
        <w:noProof/>
      </w:rPr>
      <w:drawing>
        <wp:anchor distT="0" distB="0" distL="0" distR="0" simplePos="0" relativeHeight="251660288" behindDoc="1" locked="1" layoutInCell="1" allowOverlap="1" wp14:anchorId="5CBCA379" wp14:editId="4BD84C6C">
          <wp:simplePos x="0" y="0"/>
          <wp:positionH relativeFrom="margin">
            <wp:posOffset>5349875</wp:posOffset>
          </wp:positionH>
          <wp:positionV relativeFrom="paragraph">
            <wp:posOffset>-59055</wp:posOffset>
          </wp:positionV>
          <wp:extent cx="519430" cy="238760"/>
          <wp:effectExtent l="0" t="0" r="0" b="889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40B4" w:rsidRPr="009240B4" w:rsidRDefault="009240B4" w:rsidP="009240B4">
    <w:pPr>
      <w:jc w:val="center"/>
      <w:textAlignment w:val="auto"/>
      <w:rPr>
        <w:sz w:val="14"/>
        <w:szCs w:val="14"/>
      </w:rPr>
    </w:pPr>
    <w:r w:rsidRPr="009240B4">
      <w:rPr>
        <w:b/>
        <w:sz w:val="14"/>
        <w:szCs w:val="14"/>
      </w:rPr>
      <w:t xml:space="preserve">Bankverbindung: </w:t>
    </w:r>
    <w:r w:rsidRPr="009240B4">
      <w:rPr>
        <w:sz w:val="14"/>
        <w:szCs w:val="14"/>
      </w:rPr>
      <w:t>Pax-Bank Köln · IBAN: DE29 37060193 0031 4790 10 · BIC: GENODED1PAX</w:t>
    </w:r>
  </w:p>
  <w:p w:rsidR="00D6419E" w:rsidRPr="009E37E2" w:rsidRDefault="00D6419E" w:rsidP="00D6419E">
    <w:pPr>
      <w:jc w:val="center"/>
      <w:rPr>
        <w:sz w:val="14"/>
        <w:szCs w:val="14"/>
      </w:rPr>
    </w:pPr>
    <w:r w:rsidRPr="009E37E2">
      <w:rPr>
        <w:sz w:val="14"/>
        <w:szCs w:val="14"/>
      </w:rPr>
      <w:t xml:space="preserve">Ralph Baumgarten (Geschäftsführer) · </w:t>
    </w:r>
    <w:r w:rsidR="009E37E2" w:rsidRPr="009E37E2">
      <w:rPr>
        <w:sz w:val="14"/>
        <w:szCs w:val="14"/>
      </w:rPr>
      <w:t xml:space="preserve">Michael Bier (Aufsichtsratsvorsitzender) · </w:t>
    </w:r>
    <w:r w:rsidR="00BA3D88" w:rsidRPr="009E37E2">
      <w:rPr>
        <w:sz w:val="14"/>
        <w:szCs w:val="14"/>
      </w:rPr>
      <w:t xml:space="preserve">Sitz: Düsseldorf · </w:t>
    </w:r>
    <w:r w:rsidRPr="009E37E2">
      <w:rPr>
        <w:sz w:val="14"/>
        <w:szCs w:val="14"/>
      </w:rPr>
      <w:t>Amtsgericht Düsseldorf HRB 69226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604" w:rsidRDefault="00972604">
      <w:r>
        <w:separator/>
      </w:r>
    </w:p>
  </w:footnote>
  <w:footnote w:type="continuationSeparator" w:id="0">
    <w:p w:rsidR="00972604" w:rsidRDefault="009726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11" w:rsidRDefault="00366911" w:rsidP="0075793A">
    <w:pPr>
      <w:pStyle w:val="Kopfzeile"/>
      <w:rPr>
        <w:rStyle w:val="Seitenzahl"/>
        <w:rFonts w:cs="Arial"/>
        <w:b/>
        <w:szCs w:val="22"/>
      </w:rPr>
    </w:pPr>
    <w:r w:rsidRPr="0029087B">
      <w:rPr>
        <w:rFonts w:cs="Arial"/>
        <w:b/>
        <w:szCs w:val="22"/>
      </w:rPr>
      <w:t xml:space="preserve">Seite </w:t>
    </w:r>
    <w:r w:rsidRPr="0029087B">
      <w:rPr>
        <w:rStyle w:val="Seitenzahl"/>
        <w:rFonts w:cs="Arial"/>
        <w:b/>
        <w:szCs w:val="22"/>
      </w:rPr>
      <w:fldChar w:fldCharType="begin"/>
    </w:r>
    <w:r w:rsidRPr="0029087B">
      <w:rPr>
        <w:rStyle w:val="Seitenzahl"/>
        <w:rFonts w:cs="Arial"/>
        <w:b/>
        <w:szCs w:val="22"/>
      </w:rPr>
      <w:instrText xml:space="preserve"> PAGE </w:instrText>
    </w:r>
    <w:r w:rsidRPr="0029087B">
      <w:rPr>
        <w:rStyle w:val="Seitenzahl"/>
        <w:rFonts w:cs="Arial"/>
        <w:b/>
        <w:szCs w:val="22"/>
      </w:rPr>
      <w:fldChar w:fldCharType="separate"/>
    </w:r>
    <w:r w:rsidR="00860C64">
      <w:rPr>
        <w:rStyle w:val="Seitenzahl"/>
        <w:rFonts w:cs="Arial"/>
        <w:b/>
        <w:noProof/>
        <w:szCs w:val="22"/>
      </w:rPr>
      <w:t>2</w:t>
    </w:r>
    <w:r w:rsidRPr="0029087B">
      <w:rPr>
        <w:rStyle w:val="Seitenzahl"/>
        <w:rFonts w:cs="Arial"/>
        <w:b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E91" w:rsidRDefault="00BA1F73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377825</wp:posOffset>
          </wp:positionH>
          <wp:positionV relativeFrom="paragraph">
            <wp:posOffset>57150</wp:posOffset>
          </wp:positionV>
          <wp:extent cx="1764030" cy="62992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1619250</wp:posOffset>
              </wp:positionH>
              <wp:positionV relativeFrom="paragraph">
                <wp:posOffset>-146050</wp:posOffset>
              </wp:positionV>
              <wp:extent cx="4389120" cy="919480"/>
              <wp:effectExtent l="0" t="0" r="0" b="0"/>
              <wp:wrapNone/>
              <wp:docPr id="7" name="Gruppieren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89120" cy="919480"/>
                        <a:chOff x="0" y="0"/>
                        <a:chExt cx="4389120" cy="919480"/>
                      </a:xfrm>
                    </wpg:grpSpPr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55240" y="0"/>
                          <a:ext cx="1833880" cy="919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79400"/>
                          <a:ext cx="2174240" cy="325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7" o:spid="_x0000_s1026" style="position:absolute;margin-left:127.5pt;margin-top:-11.5pt;width:345.6pt;height:72.4pt;z-index:251657216" coordsize="43891,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25552;width:18339;height:9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Gmq9AAAA2gAAAA8AAABkcnMvZG93bnJldi54bWxEj8sKwjAQRfeC/xBGcCOaqiBSjSKCIILg&#10;6wOGZkyLzaQ0UatfbwTB5eU+Dne+bGwpHlT7wrGC4SABQZw5XbBRcDlv+lMQPiBrLB2Tghd5WC7a&#10;rTmm2j35SI9TMCKOsE9RQR5ClUrps5ws+oGriKN3dbXFEGVtpK7xGcdtKUdJMpEWC46EHCta55Td&#10;TncbuYeVKfA+zozb7Xth58lX755S3U6zmoEI1IR/+NfeagUT+F6JN0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SAaar0AAADaAAAADwAAAAAAAAAAAAAAAACfAgAAZHJz&#10;L2Rvd25yZXYueG1sUEsFBgAAAAAEAAQA9wAAAIkDAAAAAA==&#10;">
                <v:imagedata r:id="rId4" o:title=""/>
                <v:path arrowok="t"/>
              </v:shape>
              <v:shape id="Grafik 4" o:spid="_x0000_s1028" type="#_x0000_t75" style="position:absolute;top:2794;width:21742;height: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/J4rFAAAA2gAAAA8AAABkcnMvZG93bnJldi54bWxEj19rwkAQxN8L/Q7HFvoS9NJSikRPkYIi&#10;rVT88+DjkluTYG4v5lZN/fS9gtDHYWZ+w4wmnavVhdpQeTbw0k9BEefeVlwY2G1nvQGoIMgWa89k&#10;4IcCTMaPDyPMrL/ymi4bKVSEcMjQQCnSZFqHvCSHoe8b4ugdfOtQomwLbVu8Rrir9WuavmuHFceF&#10;Ehv6KCk/bs4uUk7f82b/uZzL1zmR1W2VzKY6Meb5qZsOQQl18h++txfWwBv8XYk3QI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yeKxQAAANoAAAAPAAAAAAAAAAAAAAAA&#10;AJ8CAABkcnMvZG93bnJldi54bWxQSwUGAAAAAAQABAD3AAAAkQMAAAAA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0BDC"/>
    <w:multiLevelType w:val="hybridMultilevel"/>
    <w:tmpl w:val="DF2E6AB6"/>
    <w:lvl w:ilvl="0" w:tplc="6EC4D81A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10651"/>
    <w:multiLevelType w:val="hybridMultilevel"/>
    <w:tmpl w:val="5792DAA2"/>
    <w:lvl w:ilvl="0" w:tplc="68CA86B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73"/>
    <w:rsid w:val="000022ED"/>
    <w:rsid w:val="00026A71"/>
    <w:rsid w:val="00040006"/>
    <w:rsid w:val="000452FE"/>
    <w:rsid w:val="000528D1"/>
    <w:rsid w:val="00060820"/>
    <w:rsid w:val="0006384F"/>
    <w:rsid w:val="00070DEB"/>
    <w:rsid w:val="00075B95"/>
    <w:rsid w:val="0008083F"/>
    <w:rsid w:val="0008459E"/>
    <w:rsid w:val="000A02CF"/>
    <w:rsid w:val="000A1972"/>
    <w:rsid w:val="000B325A"/>
    <w:rsid w:val="000C3C97"/>
    <w:rsid w:val="000C6A77"/>
    <w:rsid w:val="000E578C"/>
    <w:rsid w:val="000E6FD0"/>
    <w:rsid w:val="001035E2"/>
    <w:rsid w:val="00105A81"/>
    <w:rsid w:val="001278B4"/>
    <w:rsid w:val="00137BD2"/>
    <w:rsid w:val="001545E3"/>
    <w:rsid w:val="001708CD"/>
    <w:rsid w:val="0017403B"/>
    <w:rsid w:val="001778A7"/>
    <w:rsid w:val="00183A98"/>
    <w:rsid w:val="00185F20"/>
    <w:rsid w:val="0019111A"/>
    <w:rsid w:val="00192907"/>
    <w:rsid w:val="0019317C"/>
    <w:rsid w:val="001B2018"/>
    <w:rsid w:val="001C0396"/>
    <w:rsid w:val="001C2AEC"/>
    <w:rsid w:val="001C6E2C"/>
    <w:rsid w:val="001D4CA4"/>
    <w:rsid w:val="001D7DEA"/>
    <w:rsid w:val="00202721"/>
    <w:rsid w:val="00225AD1"/>
    <w:rsid w:val="00234121"/>
    <w:rsid w:val="002477B4"/>
    <w:rsid w:val="00270FB3"/>
    <w:rsid w:val="0029087B"/>
    <w:rsid w:val="002A024A"/>
    <w:rsid w:val="002A741F"/>
    <w:rsid w:val="002B19B2"/>
    <w:rsid w:val="002E05B1"/>
    <w:rsid w:val="002E27C4"/>
    <w:rsid w:val="00312968"/>
    <w:rsid w:val="003302B4"/>
    <w:rsid w:val="00330C5C"/>
    <w:rsid w:val="00353EA0"/>
    <w:rsid w:val="0036212A"/>
    <w:rsid w:val="00366911"/>
    <w:rsid w:val="00387EE8"/>
    <w:rsid w:val="003929E3"/>
    <w:rsid w:val="0039716D"/>
    <w:rsid w:val="003A5579"/>
    <w:rsid w:val="003D0E80"/>
    <w:rsid w:val="003F07BB"/>
    <w:rsid w:val="003F191A"/>
    <w:rsid w:val="003F4C47"/>
    <w:rsid w:val="00434F7C"/>
    <w:rsid w:val="00435773"/>
    <w:rsid w:val="00436284"/>
    <w:rsid w:val="004369F4"/>
    <w:rsid w:val="00440A1A"/>
    <w:rsid w:val="004439E1"/>
    <w:rsid w:val="0045058F"/>
    <w:rsid w:val="004623EA"/>
    <w:rsid w:val="0048578E"/>
    <w:rsid w:val="004C4BA0"/>
    <w:rsid w:val="004E0D60"/>
    <w:rsid w:val="004E6E3C"/>
    <w:rsid w:val="004F22E0"/>
    <w:rsid w:val="004F67BC"/>
    <w:rsid w:val="00502951"/>
    <w:rsid w:val="0051701D"/>
    <w:rsid w:val="005178BA"/>
    <w:rsid w:val="0053576B"/>
    <w:rsid w:val="00553E91"/>
    <w:rsid w:val="005579BE"/>
    <w:rsid w:val="0056258C"/>
    <w:rsid w:val="005672C9"/>
    <w:rsid w:val="00570D1E"/>
    <w:rsid w:val="00580135"/>
    <w:rsid w:val="00597A6F"/>
    <w:rsid w:val="005B6040"/>
    <w:rsid w:val="005C7FCA"/>
    <w:rsid w:val="00613861"/>
    <w:rsid w:val="006140FA"/>
    <w:rsid w:val="00636C95"/>
    <w:rsid w:val="006564CE"/>
    <w:rsid w:val="00677406"/>
    <w:rsid w:val="00681F17"/>
    <w:rsid w:val="0069317E"/>
    <w:rsid w:val="0069320F"/>
    <w:rsid w:val="00696520"/>
    <w:rsid w:val="006A4588"/>
    <w:rsid w:val="006D402E"/>
    <w:rsid w:val="00705FF2"/>
    <w:rsid w:val="00706459"/>
    <w:rsid w:val="00720ADC"/>
    <w:rsid w:val="00721CEE"/>
    <w:rsid w:val="00724D7B"/>
    <w:rsid w:val="0073167E"/>
    <w:rsid w:val="0075793A"/>
    <w:rsid w:val="00761AB5"/>
    <w:rsid w:val="00765926"/>
    <w:rsid w:val="007A2596"/>
    <w:rsid w:val="007C01CA"/>
    <w:rsid w:val="007C10F7"/>
    <w:rsid w:val="007F098E"/>
    <w:rsid w:val="00801636"/>
    <w:rsid w:val="00801E4F"/>
    <w:rsid w:val="00812221"/>
    <w:rsid w:val="008130A5"/>
    <w:rsid w:val="00821AF8"/>
    <w:rsid w:val="00822768"/>
    <w:rsid w:val="00831B19"/>
    <w:rsid w:val="00832F98"/>
    <w:rsid w:val="00842905"/>
    <w:rsid w:val="00845791"/>
    <w:rsid w:val="00860C64"/>
    <w:rsid w:val="0088474C"/>
    <w:rsid w:val="00884BC3"/>
    <w:rsid w:val="00895F5A"/>
    <w:rsid w:val="008B7CD2"/>
    <w:rsid w:val="008E6AAC"/>
    <w:rsid w:val="008F556A"/>
    <w:rsid w:val="00904505"/>
    <w:rsid w:val="009123C1"/>
    <w:rsid w:val="009240B4"/>
    <w:rsid w:val="0092716E"/>
    <w:rsid w:val="009375FC"/>
    <w:rsid w:val="00942576"/>
    <w:rsid w:val="00943509"/>
    <w:rsid w:val="00952906"/>
    <w:rsid w:val="00961775"/>
    <w:rsid w:val="00963BF0"/>
    <w:rsid w:val="00972604"/>
    <w:rsid w:val="009812FE"/>
    <w:rsid w:val="009A0DBE"/>
    <w:rsid w:val="009A2282"/>
    <w:rsid w:val="009B4B48"/>
    <w:rsid w:val="009D07CE"/>
    <w:rsid w:val="009D1D96"/>
    <w:rsid w:val="009D70CC"/>
    <w:rsid w:val="009E37E2"/>
    <w:rsid w:val="009E3B2A"/>
    <w:rsid w:val="009F3B34"/>
    <w:rsid w:val="009F6331"/>
    <w:rsid w:val="00A20CA5"/>
    <w:rsid w:val="00A31AE9"/>
    <w:rsid w:val="00A4262A"/>
    <w:rsid w:val="00A642B0"/>
    <w:rsid w:val="00A7054A"/>
    <w:rsid w:val="00AA22D1"/>
    <w:rsid w:val="00AB0DD6"/>
    <w:rsid w:val="00AC4443"/>
    <w:rsid w:val="00AD415C"/>
    <w:rsid w:val="00AE6F3B"/>
    <w:rsid w:val="00AF0A8A"/>
    <w:rsid w:val="00B02065"/>
    <w:rsid w:val="00B14E91"/>
    <w:rsid w:val="00B31600"/>
    <w:rsid w:val="00B332CE"/>
    <w:rsid w:val="00B34641"/>
    <w:rsid w:val="00B558B3"/>
    <w:rsid w:val="00B65CC0"/>
    <w:rsid w:val="00B6750F"/>
    <w:rsid w:val="00B703EA"/>
    <w:rsid w:val="00B72675"/>
    <w:rsid w:val="00B73572"/>
    <w:rsid w:val="00B91C72"/>
    <w:rsid w:val="00BA1F73"/>
    <w:rsid w:val="00BA3D88"/>
    <w:rsid w:val="00BA63D6"/>
    <w:rsid w:val="00BB5260"/>
    <w:rsid w:val="00BB6644"/>
    <w:rsid w:val="00BC4B1A"/>
    <w:rsid w:val="00BC63EB"/>
    <w:rsid w:val="00BC7137"/>
    <w:rsid w:val="00BC7D9E"/>
    <w:rsid w:val="00BD25BC"/>
    <w:rsid w:val="00BD4498"/>
    <w:rsid w:val="00BD72C2"/>
    <w:rsid w:val="00BF5CDC"/>
    <w:rsid w:val="00C00AA9"/>
    <w:rsid w:val="00C13B62"/>
    <w:rsid w:val="00C31287"/>
    <w:rsid w:val="00C37860"/>
    <w:rsid w:val="00C665D5"/>
    <w:rsid w:val="00C76669"/>
    <w:rsid w:val="00C82177"/>
    <w:rsid w:val="00C9489F"/>
    <w:rsid w:val="00CA0609"/>
    <w:rsid w:val="00CA3BE1"/>
    <w:rsid w:val="00CC43AB"/>
    <w:rsid w:val="00CD14CE"/>
    <w:rsid w:val="00D06748"/>
    <w:rsid w:val="00D17FA1"/>
    <w:rsid w:val="00D221B6"/>
    <w:rsid w:val="00D32FF5"/>
    <w:rsid w:val="00D44550"/>
    <w:rsid w:val="00D44E67"/>
    <w:rsid w:val="00D6419E"/>
    <w:rsid w:val="00D83A52"/>
    <w:rsid w:val="00D844CC"/>
    <w:rsid w:val="00D86FFB"/>
    <w:rsid w:val="00DB1BAA"/>
    <w:rsid w:val="00DD234B"/>
    <w:rsid w:val="00DE0448"/>
    <w:rsid w:val="00E33963"/>
    <w:rsid w:val="00E356E0"/>
    <w:rsid w:val="00E61E38"/>
    <w:rsid w:val="00E84AA5"/>
    <w:rsid w:val="00E903B5"/>
    <w:rsid w:val="00E96EA3"/>
    <w:rsid w:val="00EC01C3"/>
    <w:rsid w:val="00ED45C9"/>
    <w:rsid w:val="00EF62D2"/>
    <w:rsid w:val="00F01FAB"/>
    <w:rsid w:val="00F058F5"/>
    <w:rsid w:val="00F0620F"/>
    <w:rsid w:val="00F14E83"/>
    <w:rsid w:val="00F1529C"/>
    <w:rsid w:val="00F46666"/>
    <w:rsid w:val="00F51148"/>
    <w:rsid w:val="00F52A64"/>
    <w:rsid w:val="00F5601F"/>
    <w:rsid w:val="00F56298"/>
    <w:rsid w:val="00F931D8"/>
    <w:rsid w:val="00FA1136"/>
    <w:rsid w:val="00FC4ED6"/>
    <w:rsid w:val="00FD20F4"/>
    <w:rsid w:val="00FD337E"/>
    <w:rsid w:val="00FD7B60"/>
    <w:rsid w:val="00FE25CE"/>
    <w:rsid w:val="00FE56EB"/>
    <w:rsid w:val="00FF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579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29087B"/>
    <w:pPr>
      <w:tabs>
        <w:tab w:val="center" w:pos="4536"/>
        <w:tab w:val="right" w:pos="9072"/>
      </w:tabs>
      <w:ind w:right="488"/>
      <w:jc w:val="center"/>
    </w:pPr>
    <w:rPr>
      <w:rFonts w:ascii="Arial Narrow" w:hAnsi="Arial Narrow"/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EA3"/>
    <w:rPr>
      <w:rFonts w:ascii="Tahoma" w:hAnsi="Tahoma"/>
      <w:sz w:val="16"/>
      <w:szCs w:val="16"/>
    </w:rPr>
  </w:style>
  <w:style w:type="character" w:styleId="Hyperlink">
    <w:name w:val="Hyperlink"/>
    <w:rsid w:val="001C2AE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F3B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579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29087B"/>
    <w:pPr>
      <w:tabs>
        <w:tab w:val="center" w:pos="4536"/>
        <w:tab w:val="right" w:pos="9072"/>
      </w:tabs>
      <w:ind w:right="488"/>
      <w:jc w:val="center"/>
    </w:pPr>
    <w:rPr>
      <w:rFonts w:ascii="Arial Narrow" w:hAnsi="Arial Narrow"/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EA3"/>
    <w:rPr>
      <w:rFonts w:ascii="Tahoma" w:hAnsi="Tahoma"/>
      <w:sz w:val="16"/>
      <w:szCs w:val="16"/>
    </w:rPr>
  </w:style>
  <w:style w:type="character" w:styleId="Hyperlink">
    <w:name w:val="Hyperlink"/>
    <w:rsid w:val="001C2AE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F3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tte\AppData\Local\Temp\Briefkopf_Vorlage_OGS_Lottenschul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Briefkopf_Vorlage_OGS_Lottenschule</Template>
  <TotalTime>0</TotalTime>
  <Pages>1</Pages>
  <Words>396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Murkzi</cp:lastModifiedBy>
  <cp:revision>4</cp:revision>
  <cp:lastPrinted>2020-08-19T11:56:00Z</cp:lastPrinted>
  <dcterms:created xsi:type="dcterms:W3CDTF">2020-08-19T11:56:00Z</dcterms:created>
  <dcterms:modified xsi:type="dcterms:W3CDTF">2020-08-19T12:06:00Z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FullName">
    <vt:lpwstr> </vt:lpwstr>
  </property>
  <property fmtid="{D5CDD505-2E9C-101B-9397-08002B2CF9AE}" pid="3" name="AdrFirstName">
    <vt:lpwstr> </vt:lpwstr>
  </property>
  <property fmtid="{D5CDD505-2E9C-101B-9397-08002B2CF9AE}" pid="4" name="AdrLastName">
    <vt:lpwstr> </vt:lpwstr>
  </property>
  <property fmtid="{D5CDD505-2E9C-101B-9397-08002B2CF9AE}" pid="5" name="AdrMiddleName">
    <vt:lpwstr> </vt:lpwstr>
  </property>
  <property fmtid="{D5CDD505-2E9C-101B-9397-08002B2CF9AE}" pid="6" name="AdrTitle">
    <vt:lpwstr> </vt:lpwstr>
  </property>
  <property fmtid="{D5CDD505-2E9C-101B-9397-08002B2CF9AE}" pid="7" name="AdrTitleAdress">
    <vt:lpwstr> </vt:lpwstr>
  </property>
  <property fmtid="{D5CDD505-2E9C-101B-9397-08002B2CF9AE}" pid="8" name="AdrSuffix">
    <vt:lpwstr> </vt:lpwstr>
  </property>
  <property fmtid="{D5CDD505-2E9C-101B-9397-08002B2CF9AE}" pid="9" name="AdrCompanyName">
    <vt:lpwstr> </vt:lpwstr>
  </property>
  <property fmtid="{D5CDD505-2E9C-101B-9397-08002B2CF9AE}" pid="10" name="AdrCompanyNameTotal">
    <vt:lpwstr> </vt:lpwstr>
  </property>
  <property fmtid="{D5CDD505-2E9C-101B-9397-08002B2CF9AE}" pid="11" name="AdrOfficeLocation">
    <vt:lpwstr> </vt:lpwstr>
  </property>
  <property fmtid="{D5CDD505-2E9C-101B-9397-08002B2CF9AE}" pid="12" name="AdrDepartment">
    <vt:lpwstr> </vt:lpwstr>
  </property>
  <property fmtid="{D5CDD505-2E9C-101B-9397-08002B2CF9AE}" pid="13" name="AdrJobTitle">
    <vt:lpwstr> </vt:lpwstr>
  </property>
  <property fmtid="{D5CDD505-2E9C-101B-9397-08002B2CF9AE}" pid="14" name="AdrBusinessTelephoneNumber">
    <vt:lpwstr> </vt:lpwstr>
  </property>
  <property fmtid="{D5CDD505-2E9C-101B-9397-08002B2CF9AE}" pid="15" name="AdrBusinessFaxNumber">
    <vt:lpwstr> </vt:lpwstr>
  </property>
  <property fmtid="{D5CDD505-2E9C-101B-9397-08002B2CF9AE}" pid="16" name="AdrBusiness2TelephoneNumber">
    <vt:lpwstr> </vt:lpwstr>
  </property>
  <property fmtid="{D5CDD505-2E9C-101B-9397-08002B2CF9AE}" pid="17" name="AdrMobileTelephoneNumber">
    <vt:lpwstr> </vt:lpwstr>
  </property>
  <property fmtid="{D5CDD505-2E9C-101B-9397-08002B2CF9AE}" pid="18" name="AdrHomeTelephoneNumber">
    <vt:lpwstr> </vt:lpwstr>
  </property>
  <property fmtid="{D5CDD505-2E9C-101B-9397-08002B2CF9AE}" pid="19" name="AdrHome2TelephoneNumber">
    <vt:lpwstr> </vt:lpwstr>
  </property>
  <property fmtid="{D5CDD505-2E9C-101B-9397-08002B2CF9AE}" pid="20" name="AdrHomeFaxNumber">
    <vt:lpwstr> </vt:lpwstr>
  </property>
  <property fmtid="{D5CDD505-2E9C-101B-9397-08002B2CF9AE}" pid="21" name="AdrOtherFaxNumber">
    <vt:lpwstr> </vt:lpwstr>
  </property>
  <property fmtid="{D5CDD505-2E9C-101B-9397-08002B2CF9AE}" pid="22" name="AdrOtherTelephoneNumber">
    <vt:lpwstr> </vt:lpwstr>
  </property>
  <property fmtid="{D5CDD505-2E9C-101B-9397-08002B2CF9AE}" pid="23" name="AdrEmail1Address">
    <vt:lpwstr> </vt:lpwstr>
  </property>
  <property fmtid="{D5CDD505-2E9C-101B-9397-08002B2CF9AE}" pid="24" name="AdrEmail2Address">
    <vt:lpwstr> </vt:lpwstr>
  </property>
  <property fmtid="{D5CDD505-2E9C-101B-9397-08002B2CF9AE}" pid="25" name="AdrEmail3Address">
    <vt:lpwstr> </vt:lpwstr>
  </property>
  <property fmtid="{D5CDD505-2E9C-101B-9397-08002B2CF9AE}" pid="26" name="AdrWebPage">
    <vt:lpwstr> </vt:lpwstr>
  </property>
  <property fmtid="{D5CDD505-2E9C-101B-9397-08002B2CF9AE}" pid="27" name="AdrMailingAddress">
    <vt:lpwstr> </vt:lpwstr>
  </property>
  <property fmtid="{D5CDD505-2E9C-101B-9397-08002B2CF9AE}" pid="28" name="AdrMailingAddressCity">
    <vt:lpwstr> </vt:lpwstr>
  </property>
  <property fmtid="{D5CDD505-2E9C-101B-9397-08002B2CF9AE}" pid="29" name="AdrMailingAddressCountry">
    <vt:lpwstr> </vt:lpwstr>
  </property>
  <property fmtid="{D5CDD505-2E9C-101B-9397-08002B2CF9AE}" pid="30" name="AdrMailingAddressPostalCode">
    <vt:lpwstr> </vt:lpwstr>
  </property>
  <property fmtid="{D5CDD505-2E9C-101B-9397-08002B2CF9AE}" pid="31" name="AdrMailingAddressPostOfficeBox">
    <vt:lpwstr> </vt:lpwstr>
  </property>
  <property fmtid="{D5CDD505-2E9C-101B-9397-08002B2CF9AE}" pid="32" name="AdrMailingAddressState">
    <vt:lpwstr> </vt:lpwstr>
  </property>
  <property fmtid="{D5CDD505-2E9C-101B-9397-08002B2CF9AE}" pid="33" name="AdrMailingAddressStreet">
    <vt:lpwstr> </vt:lpwstr>
  </property>
  <property fmtid="{D5CDD505-2E9C-101B-9397-08002B2CF9AE}" pid="34" name="AdrFeld1">
    <vt:lpwstr> </vt:lpwstr>
  </property>
  <property fmtid="{D5CDD505-2E9C-101B-9397-08002B2CF9AE}" pid="35" name="AdrFeld2">
    <vt:lpwstr> </vt:lpwstr>
  </property>
  <property fmtid="{D5CDD505-2E9C-101B-9397-08002B2CF9AE}" pid="36" name="AdrFeld3">
    <vt:lpwstr> </vt:lpwstr>
  </property>
  <property fmtid="{D5CDD505-2E9C-101B-9397-08002B2CF9AE}" pid="37" name="AdrFeld4">
    <vt:lpwstr> </vt:lpwstr>
  </property>
  <property fmtid="{D5CDD505-2E9C-101B-9397-08002B2CF9AE}" pid="38" name="AdrFeld5">
    <vt:lpwstr> </vt:lpwstr>
  </property>
  <property fmtid="{D5CDD505-2E9C-101B-9397-08002B2CF9AE}" pid="39" name="AdrFeld6">
    <vt:lpwstr> </vt:lpwstr>
  </property>
  <property fmtid="{D5CDD505-2E9C-101B-9397-08002B2CF9AE}" pid="40" name="AdrFeld7">
    <vt:lpwstr> </vt:lpwstr>
  </property>
  <property fmtid="{D5CDD505-2E9C-101B-9397-08002B2CF9AE}" pid="41" name="AdrFeld8">
    <vt:lpwstr> </vt:lpwstr>
  </property>
  <property fmtid="{D5CDD505-2E9C-101B-9397-08002B2CF9AE}" pid="42" name="AdrUser1">
    <vt:lpwstr> </vt:lpwstr>
  </property>
  <property fmtid="{D5CDD505-2E9C-101B-9397-08002B2CF9AE}" pid="43" name="AdrUser2">
    <vt:lpwstr> </vt:lpwstr>
  </property>
  <property fmtid="{D5CDD505-2E9C-101B-9397-08002B2CF9AE}" pid="44" name="AdrUser3">
    <vt:lpwstr> </vt:lpwstr>
  </property>
  <property fmtid="{D5CDD505-2E9C-101B-9397-08002B2CF9AE}" pid="45" name="AdrUser4">
    <vt:lpwstr> </vt:lpwstr>
  </property>
  <property fmtid="{D5CDD505-2E9C-101B-9397-08002B2CF9AE}" pid="46" name="Body">
    <vt:lpwstr> </vt:lpwstr>
  </property>
  <property fmtid="{D5CDD505-2E9C-101B-9397-08002B2CF9AE}" pid="47" name="Categories">
    <vt:lpwstr> </vt:lpwstr>
  </property>
  <property fmtid="{D5CDD505-2E9C-101B-9397-08002B2CF9AE}" pid="48" name="Subject">
    <vt:lpwstr> </vt:lpwstr>
  </property>
  <property fmtid="{D5CDD505-2E9C-101B-9397-08002B2CF9AE}" pid="49" name="EntryID">
    <vt:lpwstr> </vt:lpwstr>
  </property>
  <property fmtid="{D5CDD505-2E9C-101B-9397-08002B2CF9AE}" pid="50" name="Importance">
    <vt:lpwstr> </vt:lpwstr>
  </property>
  <property fmtid="{D5CDD505-2E9C-101B-9397-08002B2CF9AE}" pid="51" name="Status">
    <vt:lpwstr> </vt:lpwstr>
  </property>
  <property fmtid="{D5CDD505-2E9C-101B-9397-08002B2CF9AE}" pid="52" name="VorgangZustaendig">
    <vt:lpwstr> </vt:lpwstr>
  </property>
  <property fmtid="{D5CDD505-2E9C-101B-9397-08002B2CF9AE}" pid="53" name="Aufnehmer">
    <vt:lpwstr> </vt:lpwstr>
  </property>
  <property fmtid="{D5CDD505-2E9C-101B-9397-08002B2CF9AE}" pid="54" name="Dokumentenvorlage">
    <vt:lpwstr> </vt:lpwstr>
  </property>
  <property fmtid="{D5CDD505-2E9C-101B-9397-08002B2CF9AE}" pid="55" name="Index1">
    <vt:lpwstr> </vt:lpwstr>
  </property>
  <property fmtid="{D5CDD505-2E9C-101B-9397-08002B2CF9AE}" pid="56" name="Index2">
    <vt:lpwstr> </vt:lpwstr>
  </property>
  <property fmtid="{D5CDD505-2E9C-101B-9397-08002B2CF9AE}" pid="57" name="Index3">
    <vt:lpwstr> </vt:lpwstr>
  </property>
  <property fmtid="{D5CDD505-2E9C-101B-9397-08002B2CF9AE}" pid="58" name="Index4">
    <vt:lpwstr> </vt:lpwstr>
  </property>
  <property fmtid="{D5CDD505-2E9C-101B-9397-08002B2CF9AE}" pid="59" name="Index5">
    <vt:lpwstr> </vt:lpwstr>
  </property>
  <property fmtid="{D5CDD505-2E9C-101B-9397-08002B2CF9AE}" pid="60" name="Index6">
    <vt:lpwstr> </vt:lpwstr>
  </property>
  <property fmtid="{D5CDD505-2E9C-101B-9397-08002B2CF9AE}" pid="61" name="IndexBez1">
    <vt:lpwstr> </vt:lpwstr>
  </property>
  <property fmtid="{D5CDD505-2E9C-101B-9397-08002B2CF9AE}" pid="62" name="IndexBez2">
    <vt:lpwstr> </vt:lpwstr>
  </property>
  <property fmtid="{D5CDD505-2E9C-101B-9397-08002B2CF9AE}" pid="63" name="IndexBez3">
    <vt:lpwstr> </vt:lpwstr>
  </property>
  <property fmtid="{D5CDD505-2E9C-101B-9397-08002B2CF9AE}" pid="64" name="IndexBez4">
    <vt:lpwstr> </vt:lpwstr>
  </property>
  <property fmtid="{D5CDD505-2E9C-101B-9397-08002B2CF9AE}" pid="65" name="IndexBez5">
    <vt:lpwstr> </vt:lpwstr>
  </property>
  <property fmtid="{D5CDD505-2E9C-101B-9397-08002B2CF9AE}" pid="66" name="IndexBez6">
    <vt:lpwstr> </vt:lpwstr>
  </property>
  <property fmtid="{D5CDD505-2E9C-101B-9397-08002B2CF9AE}" pid="67" name="AbsFirma">
    <vt:lpwstr> </vt:lpwstr>
  </property>
  <property fmtid="{D5CDD505-2E9C-101B-9397-08002B2CF9AE}" pid="68" name="AbsAbteilung">
    <vt:lpwstr> </vt:lpwstr>
  </property>
  <property fmtid="{D5CDD505-2E9C-101B-9397-08002B2CF9AE}" pid="69" name="AbsName">
    <vt:lpwstr> </vt:lpwstr>
  </property>
  <property fmtid="{D5CDD505-2E9C-101B-9397-08002B2CF9AE}" pid="70" name="AbsTel">
    <vt:lpwstr> </vt:lpwstr>
  </property>
  <property fmtid="{D5CDD505-2E9C-101B-9397-08002B2CF9AE}" pid="71" name="AbsFax">
    <vt:lpwstr> </vt:lpwstr>
  </property>
  <property fmtid="{D5CDD505-2E9C-101B-9397-08002B2CF9AE}" pid="72" name="AbsEmail">
    <vt:lpwstr> </vt:lpwstr>
  </property>
  <property fmtid="{D5CDD505-2E9C-101B-9397-08002B2CF9AE}" pid="73" name="AbsKurzzeichen">
    <vt:lpwstr> </vt:lpwstr>
  </property>
  <property fmtid="{D5CDD505-2E9C-101B-9397-08002B2CF9AE}" pid="74" name="AbsOrt">
    <vt:lpwstr> </vt:lpwstr>
  </property>
  <property fmtid="{D5CDD505-2E9C-101B-9397-08002B2CF9AE}" pid="75" name="VerteilerInternString">
    <vt:lpwstr> </vt:lpwstr>
  </property>
  <property fmtid="{D5CDD505-2E9C-101B-9397-08002B2CF9AE}" pid="76" name="VerteilerExternString">
    <vt:lpwstr> </vt:lpwstr>
  </property>
  <property fmtid="{D5CDD505-2E9C-101B-9397-08002B2CF9AE}" pid="77" name="StartDate">
    <vt:lpwstr> </vt:lpwstr>
  </property>
  <property fmtid="{D5CDD505-2E9C-101B-9397-08002B2CF9AE}" pid="78" name="DueDate">
    <vt:lpwstr> </vt:lpwstr>
  </property>
  <property fmtid="{D5CDD505-2E9C-101B-9397-08002B2CF9AE}" pid="79" name="DateCompleted">
    <vt:lpwstr> </vt:lpwstr>
  </property>
  <property fmtid="{D5CDD505-2E9C-101B-9397-08002B2CF9AE}" pid="80" name="PercentComplete">
    <vt:lpwstr> </vt:lpwstr>
  </property>
</Properties>
</file>